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295c3" w14:textId="1329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ауданы әкімдігінің 2017 жылғы 25 сәуірдегі № 229 қаулысы. Шығыс Қазақстан облысының Әділет департаментінде 2017 жылғы 25 мамырда № 5039 болып тіркелді. Күші жойылды - Шығыс Қазақстан облысы Абай ауданы әкімдігінің 2020 жылғы 23 сәуірдегі № 110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ауданы әкімдігінің 23.04.2020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мүгедектерді жұмыспен қамтуға көмек көрсету мақсатында,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Мүгедектер үшін жұмыс орындарының квотасы ауыр жұмыстардағы, зиянды, қауіпті еңбек жағдайлары бар жұмыстардағы жұмыс орындарын есепке алмай, жұмыс орындары санынан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мөлшерінде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Мүсәпірбеков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ауданы әкімдігінің 2017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" 25"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 қаулысына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Мүгедектерге арналған жұмыс орындарының квота мөлшері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4"/>
        <w:gridCol w:w="6436"/>
      </w:tblGrid>
      <w:tr>
        <w:trPr>
          <w:trHeight w:val="30" w:hRule="atLeast"/>
        </w:trPr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Тізімдік саны бар ұйымдар
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Квота мөлшері (%)
</w:t>
            </w:r>
          </w:p>
        </w:tc>
      </w:tr>
      <w:tr>
        <w:trPr>
          <w:trHeight w:val="30" w:hRule="atLeast"/>
        </w:trPr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 адамнан жүз адамға дейін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 бір адамнан екі жүз елу адамға дейін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жүз елу бірден артық адам</w:t>
            </w:r>
          </w:p>
        </w:tc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