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1800" w14:textId="96d1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Аққайың ауданының Қиялы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2017 жылғы 25 желтоқсандағы № 17-1 шешімі. Солтүстік Қазақстан облысының Әділет департаментінде 2018 жылғы 16 қаңтарда № 4512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Аққайың ауданының Қиялы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18492,4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486,4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- 12372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-18492,4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Ауылдық бюджетінің кірістері Қазақстан Республикасы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мүлкі ауылдық округтің аумағында орналасқан жеке тұлғалардың мүлкіне салынатын салық;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ауылда орналасқан жеке және заңды тұлғалардан алынатын, елдi мекендер жерлерiне салынатын жер салығы;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ауылда тіркелген жеке және заңды тұлғалардан алынатын көлік құралдары салығы;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сыртқы (көрнекі) жарнаманы: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округінің аумағы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округінің аумағы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ауылдағы үй-жайлардың шегінен тыс ашық кеңістікте орналастыру үшін төлемақы.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кірістері мына салықтық емес түсімдер есебінен қалыптастырылатыны белгіленсін: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түсімдердер арқылы қалыптасқаны есепке алынсын.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бюджетінен ауылдық округінің бюджетіне табысталған бюджеттік жәрдемқаржы сомасы 12372 мың теңге белгіленсін.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2018 жылғы 1 қаңтардан бастап қолданысқа енгізіледі.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Аққайың ауданы мәслихатының 2017 жылғы 25 желтоқсандағы № 17-1 шешіміне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Қиялы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салынатан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17-1 шешіміне 2 қосымша</w:t>
            </w:r>
          </w:p>
        </w:tc>
      </w:tr>
    </w:tbl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Аққайың ауданының Қиялы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салынатын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</w:tbl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ішкітоп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атқаратын өкілдік, атқарушы және өзге де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17-1 шешіміне 3 қосымша</w:t>
            </w:r>
          </w:p>
        </w:tc>
      </w:tr>
    </w:tbl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Қиялы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салынатын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</w:tbl>
    <w:bookmarkStart w:name="z1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ішкітоп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атқаратын өкілдік, атқарушы және өзге де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