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36e0c" w14:textId="1e36e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Әкімдіктің 2015 жылғы 19 наурыздағы № 102 "Қостанай облысы әкімдігінің кәсіпкерлік және индустриалдық-инновациялық даму басқармасы" мемлекеттік мекемесі туралы ережені бекіту туралы"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2017 жылғы 10 ақпандағы № 67 қаулысы. Қостанай облысының Әділет департаментінде 2017 жылғы 27 ақпанда № 6845 болып тіркелді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"Құқықтық актілер туралы" 2016 жылғы 6 сәуірдегі Қазақстан Республикасы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 Қостанай облысы әкімдігінің 2015 жылғы 19 наурыздағы № 102 "Қостанай облысы әкімдігінің кәсіпкерлік және индустриалдық-инновациялық даму басқармасы" мемлекеттік мекемесі туралы ережені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 (Нормативтік құқықтық актілерді мемлекеттік тіркеу тізілімінде № 5541 тіркелген, 2015 жылғы 19 мамырда "Қостанай таңы" газетінде жарияланған).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Осы қаулы алғашқы ресми жарияланған күнінен кейін күнтізбелік он күн өткен соң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Мұхамбетов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