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ecb346" w14:textId="becb34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Велихов селолық округі әкімінің 2012 жылғы 18 мамырдағы № 1 "Велихов селолық округінің көшелерін атау туралы" шешіміне өзгерістер енгізу туралы</w:t>
      </w:r>
    </w:p>
    <w:p>
      <w:pPr>
        <w:spacing w:after="0"/>
        <w:ind w:left="0"/>
        <w:jc w:val="both"/>
      </w:pPr>
      <w:r>
        <w:rPr>
          <w:rFonts w:ascii="Times New Roman"/>
          <w:b w:val="false"/>
          <w:i w:val="false"/>
          <w:color w:val="000000"/>
          <w:sz w:val="28"/>
        </w:rPr>
        <w:t>Ақтөбе облысы Қарғалы ауданы Велихов ауылдық округінін әкімінің 2017 жылғы 28 маусымдағы № 1 шешімі. Ақтөбе облысы Әділет департаментінде 2017 жылғы 10 шілдеде № 5588 болып тіркелді</w:t>
      </w:r>
    </w:p>
    <w:p>
      <w:pPr>
        <w:spacing w:after="0"/>
        <w:ind w:left="0"/>
        <w:jc w:val="both"/>
      </w:pPr>
      <w:bookmarkStart w:name="z0" w:id="0"/>
      <w:r>
        <w:rPr>
          <w:rFonts w:ascii="Times New Roman"/>
          <w:b w:val="false"/>
          <w:i w:val="false"/>
          <w:color w:val="000000"/>
          <w:sz w:val="28"/>
        </w:rPr>
        <w:t xml:space="preserve">
      Қазақстан Республикасының 2013 жылғы 3 шілдедегі "Қазақстан Республикасының Конституциялық заңына және Қазақстан Республикасының кейбір заңнамалық актілеріне әртүрлі заңнамалық актілердің құқық нормалары арасындағы қайшылықтарды, олқылықтарды, коллизияларды және сыбайлас жемқорлық құқық бұзушылықтар жасауға ықпал ететін нормаларды жою мәселелері бойынша өзгерістер мен толықтырулар енгізу туралы" </w:t>
      </w:r>
      <w:r>
        <w:rPr>
          <w:rFonts w:ascii="Times New Roman"/>
          <w:b w:val="false"/>
          <w:i w:val="false"/>
          <w:color w:val="000000"/>
          <w:sz w:val="28"/>
        </w:rPr>
        <w:t>Конституциялық Заңына</w:t>
      </w:r>
      <w:r>
        <w:rPr>
          <w:rFonts w:ascii="Times New Roman"/>
          <w:b w:val="false"/>
          <w:i w:val="false"/>
          <w:color w:val="000000"/>
          <w:sz w:val="28"/>
        </w:rPr>
        <w:t xml:space="preserve"> және 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35 бабына</w:t>
      </w:r>
      <w:r>
        <w:rPr>
          <w:rFonts w:ascii="Times New Roman"/>
          <w:b w:val="false"/>
          <w:i w:val="false"/>
          <w:color w:val="000000"/>
          <w:sz w:val="28"/>
        </w:rPr>
        <w:t xml:space="preserve"> сәйкес, Қарғалы ауданының Велихов ауылдық округінің әкімі </w:t>
      </w:r>
      <w:r>
        <w:rPr>
          <w:rFonts w:ascii="Times New Roman"/>
          <w:b/>
          <w:i w:val="false"/>
          <w:color w:val="000000"/>
          <w:sz w:val="28"/>
        </w:rPr>
        <w:t>ШЕШІМ</w:t>
      </w:r>
      <w:r>
        <w:rPr>
          <w:rFonts w:ascii="Times New Roman"/>
          <w:b w:val="false"/>
          <w:i w:val="false"/>
          <w:color w:val="000000"/>
          <w:sz w:val="28"/>
        </w:rPr>
        <w:t xml:space="preserve"> </w:t>
      </w:r>
      <w:r>
        <w:rPr>
          <w:rFonts w:ascii="Times New Roman"/>
          <w:b/>
          <w:i w:val="false"/>
          <w:color w:val="000000"/>
          <w:sz w:val="28"/>
        </w:rPr>
        <w:t>ҚАБЫЛДАДЫ:</w:t>
      </w:r>
    </w:p>
    <w:bookmarkEnd w:id="0"/>
    <w:bookmarkStart w:name="z1" w:id="1"/>
    <w:p>
      <w:pPr>
        <w:spacing w:after="0"/>
        <w:ind w:left="0"/>
        <w:jc w:val="both"/>
      </w:pPr>
      <w:r>
        <w:rPr>
          <w:rFonts w:ascii="Times New Roman"/>
          <w:b w:val="false"/>
          <w:i w:val="false"/>
          <w:color w:val="000000"/>
          <w:sz w:val="28"/>
        </w:rPr>
        <w:t xml:space="preserve">
      1. Велихов селолық округі әкімінің 2012 жылғы 18 мамырдағы № 1 "Велихов селолық округінің көшелерін атау туралы" (нормативтік құқықтық актілерді мемлекеттік тіркеу тізілімінде № 3-6-142 болып тіркелген, 2012 жылды 5 маусымында аудандық "Қарғалы" газетінде жарияланған) </w:t>
      </w:r>
      <w:r>
        <w:rPr>
          <w:rFonts w:ascii="Times New Roman"/>
          <w:b w:val="false"/>
          <w:i w:val="false"/>
          <w:color w:val="000000"/>
          <w:sz w:val="28"/>
        </w:rPr>
        <w:t>шешіміне</w:t>
      </w:r>
      <w:r>
        <w:rPr>
          <w:rFonts w:ascii="Times New Roman"/>
          <w:b w:val="false"/>
          <w:i w:val="false"/>
          <w:color w:val="000000"/>
          <w:sz w:val="28"/>
        </w:rPr>
        <w:t xml:space="preserve"> келесідей өзгерістер енгізілсін:</w:t>
      </w:r>
    </w:p>
    <w:bookmarkEnd w:id="1"/>
    <w:p>
      <w:pPr>
        <w:spacing w:after="0"/>
        <w:ind w:left="0"/>
        <w:jc w:val="both"/>
      </w:pPr>
      <w:r>
        <w:rPr>
          <w:rFonts w:ascii="Times New Roman"/>
          <w:b w:val="false"/>
          <w:i w:val="false"/>
          <w:color w:val="000000"/>
          <w:sz w:val="28"/>
        </w:rPr>
        <w:t xml:space="preserve">
      қазақ тіліндегі </w:t>
      </w:r>
      <w:r>
        <w:rPr>
          <w:rFonts w:ascii="Times New Roman"/>
          <w:b w:val="false"/>
          <w:i w:val="false"/>
          <w:color w:val="000000"/>
          <w:sz w:val="28"/>
        </w:rPr>
        <w:t>шешімнің</w:t>
      </w:r>
      <w:r>
        <w:rPr>
          <w:rFonts w:ascii="Times New Roman"/>
          <w:b w:val="false"/>
          <w:i w:val="false"/>
          <w:color w:val="000000"/>
          <w:sz w:val="28"/>
        </w:rPr>
        <w:t xml:space="preserve"> деректемелерінде, атауында және бүкіл мәтіні бойынша "селолық" сөзі "ауылдық" сөзімен ауыстырылсын.</w:t>
      </w:r>
    </w:p>
    <w:bookmarkStart w:name="z2" w:id="2"/>
    <w:p>
      <w:pPr>
        <w:spacing w:after="0"/>
        <w:ind w:left="0"/>
        <w:jc w:val="both"/>
      </w:pPr>
      <w:r>
        <w:rPr>
          <w:rFonts w:ascii="Times New Roman"/>
          <w:b w:val="false"/>
          <w:i w:val="false"/>
          <w:color w:val="000000"/>
          <w:sz w:val="28"/>
        </w:rPr>
        <w:t>
      2. Осы шешімінің орындалуын бақылауды өзіме қалдырамын.</w:t>
      </w:r>
    </w:p>
    <w:bookmarkEnd w:id="2"/>
    <w:bookmarkStart w:name="z3" w:id="3"/>
    <w:p>
      <w:pPr>
        <w:spacing w:after="0"/>
        <w:ind w:left="0"/>
        <w:jc w:val="both"/>
      </w:pPr>
      <w:r>
        <w:rPr>
          <w:rFonts w:ascii="Times New Roman"/>
          <w:b w:val="false"/>
          <w:i w:val="false"/>
          <w:color w:val="000000"/>
          <w:sz w:val="28"/>
        </w:rPr>
        <w:t>
      3. Осы шешім алғашқы ресми жарияланған күнінен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Қарғалы ауданының</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Велихов ауылдық округінің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А.Халиуллина</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