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5a1d" w14:textId="88b5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 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18 мамырдағы № 18 шешімі. Қызылорда облысының Әділет департаментінде 2016 жылғы 31 мамырда № 5523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 5277 болып тіркелді, "Тіршілік тынысы" газетінің 2016 жылғы 09 қаңтарда №2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кірістер – 6553563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4069008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2458304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шығындар –6542441,7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4) қаржы активтерімен жасалатын операциялар бойынша сальдо – 40361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40361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5) бюджет тапшылығы – - 125547,7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6) бюджет тапшылығын қаржыландыру – 125547,7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- 136804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29239,7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И.Абдукаликов_____________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1 -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65"/>
        <w:gridCol w:w="974"/>
        <w:gridCol w:w="360"/>
        <w:gridCol w:w="941"/>
        <w:gridCol w:w="50"/>
        <w:gridCol w:w="6221"/>
        <w:gridCol w:w="25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5 - қосымша</w:t>
            </w:r>
          </w:p>
        </w:tc>
      </w:tr>
    </w:tbl>
    <w:bookmarkStart w:name="z2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310"/>
        <w:gridCol w:w="587"/>
        <w:gridCol w:w="723"/>
        <w:gridCol w:w="854"/>
        <w:gridCol w:w="834"/>
        <w:gridCol w:w="910"/>
        <w:gridCol w:w="721"/>
        <w:gridCol w:w="721"/>
        <w:gridCol w:w="921"/>
        <w:gridCol w:w="721"/>
        <w:gridCol w:w="721"/>
        <w:gridCol w:w="854"/>
        <w:gridCol w:w="717"/>
        <w:gridCol w:w="1188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"Тереңөзек кенті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"Шіркейлі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"Іңкәрдария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"Н.Ілиясов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"Ақжарма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"А.Тоқмағанбетов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"Қоғалыкөл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"Бесарық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"Қалжан ахун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