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57f85" w14:textId="af57f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аудандық бюджет туралы" аудан мәслихатының 2015 жылғы 24 желтоқсандағы № 339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2016 жылғы 26 тамыздағы № 01-01-03/47 шешімі. Қызылорда облысының Әділет департаментінде 2016 жылғы 06 қыркүйекте № 5590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Бюджет кодексі" Қазақстан Республикасы 2008 жылғы4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аудандық бюджет туралы" Жаңақорған ауданы мәслихатының 2015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№ 5283 болып тіркелген, 2016 жылдың 16 қаңтарында "Жаңақорған тынысы"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 – 2018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мынадай көлемде бекiтiлсiн: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10 843 319,8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2 888 273,8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14 171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21 365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– 7 919 510,0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11 056 519,1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 беру – 142 245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197 253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55 008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- 355 444,3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 қаржыландыру (профицитін пайдалану) – 355 444,3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197 253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55 008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қаражаттарының пайдаланылатын қалдықтары – 213 199,3 мың теңге.";.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–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енгізіледі және ресми жариялауға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Жаңақорған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кезекті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Ә. Қыстаубаева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тамыздағы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сессиясының № 01-01-03/47 шешіміне 1-қосымша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XLIX сессиясының №339 шешіміне 1-қосымша</w:t>
            </w:r>
          </w:p>
        </w:tc>
      </w:tr>
    </w:tbl>
    <w:bookmarkStart w:name="z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685"/>
        <w:gridCol w:w="972"/>
        <w:gridCol w:w="482"/>
        <w:gridCol w:w="540"/>
        <w:gridCol w:w="4"/>
        <w:gridCol w:w="6098"/>
        <w:gridCol w:w="283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10843319,8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2888273,8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11056519,1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қамту, әлеуметтік бағдарламалар және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7729214,6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1235858,6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1212006,6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6244358,4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6238124,4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6052832,4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қамту, әлеуметтік бағдарламалар және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қамту, әлеуметтік бағдарламалар және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қамту, әлеуметтік бағдарламалар және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317006,6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жергiлiктi бюджеттен берiлген 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Бюджет тапшылығы (профициті)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-355444,3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(профицитті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iшкi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тамыздағы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сессиясының № 01-01-03/47 шешіміне 2-қосымша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XLIX сессиясының №339 шешіміне 4-қосымша</w:t>
            </w:r>
          </w:p>
        </w:tc>
      </w:tr>
    </w:tbl>
    <w:bookmarkStart w:name="z30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кент, ауылдық округтерге қаралған қаржы бөлінісі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94"/>
        <w:gridCol w:w="1055"/>
        <w:gridCol w:w="921"/>
        <w:gridCol w:w="654"/>
        <w:gridCol w:w="1055"/>
        <w:gridCol w:w="654"/>
        <w:gridCol w:w="1055"/>
        <w:gridCol w:w="654"/>
        <w:gridCol w:w="921"/>
        <w:gridCol w:w="921"/>
        <w:gridCol w:w="921"/>
        <w:gridCol w:w="1055"/>
        <w:gridCol w:w="1055"/>
        <w:gridCol w:w="788"/>
        <w:gridCol w:w="921"/>
        <w:gridCol w:w="1055"/>
        <w:gridCol w:w="788"/>
        <w:gridCol w:w="788"/>
        <w:gridCol w:w="921"/>
        <w:gridCol w:w="387"/>
        <w:gridCol w:w="1188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 көшелеріндегі автомобиль жолдарын күрделі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мен оқыту ұйымдарының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– сауықтыру және спорттық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Шалқия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Қандоз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Қаратобе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Келінтөбе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Аққорған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Қожакент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Өзгент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Қыркеңсе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Сунақата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Төменарық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Сүттіқұдық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Ақүйық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Байкенже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Кейден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Жайылма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М.Нәлібаева/о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Көктөбе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Екпінді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Манап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Қосүйеңкі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Қыраш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Қожамберді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2583256,9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Аббревиатураның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а/о – ауылдық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