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4fe1a" w14:textId="ca4fe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арналған Павлодар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2015 жылғы 24 желтоқсандағы № 456/61 шешімі. Павлодар облысының Әділет департаментінде 2016 жылғы 15 қаңтарда № 4889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 15)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Павлодар қалалық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2016 жылы Павлодар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 ұсынылсын: </w:t>
      </w:r>
    </w:p>
    <w:bookmarkEnd w:id="1"/>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шешімнің орындалуын бақылау қалалық мәслихаттың экономика және бюджет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 ресми жарияланғаннан кейін 10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 қалалық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хатшысының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Теренченко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