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100c5" w14:textId="9d100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Ветеринариялық бақылау бекеттеріндегі мемлекеттік ветеринариялық-санитариялық инспекторларды нысанды киіммен (погонсыз) қамтамасыз етудің заттай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2015 жылғы 19 наурыздағы № 7-1/247 бұйрығы. Қазақстан Республикасының Әділет министрлігінде 2015 жылы 23 сәуірде № 10782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«Ветеринария туралы» Қазақстан Республикасының 2002 жылғы 10 шілдедегі Заңының 20-бабының 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ветеринариялық бақылау бекеттеріндегі мемлекеттік ветеринариялық-санитариялық инспекторларды нысанды киіммен (погонсыз) қамтамасыз етудің заттай </w:t>
      </w:r>
      <w:r>
        <w:rPr>
          <w:rFonts w:ascii="Times New Roman"/>
          <w:b w:val="false"/>
          <w:i w:val="false"/>
          <w:color w:val="000000"/>
          <w:sz w:val="28"/>
        </w:rPr>
        <w:t>нормалары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Ветеринария және тамақ қауіпсіздігі департаменті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басылымдарында және «Әділет» ақпараттық-құқықтық жүйесінде ресми жариялауға жіберілуін;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Ауыл шаруашылығы министрлігінің интернет-ресурсында орналастырылуын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Ауыл шаруашылығы вице-министріне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шаруашылығы министрі                  А. Мамытбеков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 Б. Сұлтанов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2015 жылғы 26 наурыз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Ауыл шаруашылығы министрінің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19 наурыздағы № 7-1/247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бұйрығымен бекітілген   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Ветеринариялық бақылау бекеттеріндегі мемлекеттік</w:t>
      </w:r>
      <w:r>
        <w:br/>
      </w:r>
      <w:r>
        <w:rPr>
          <w:rFonts w:ascii="Times New Roman"/>
          <w:b/>
          <w:i w:val="false"/>
          <w:color w:val="000000"/>
        </w:rPr>
        <w:t>
ветеринариялық-санитариялық инспекторларды нысанды киіммен</w:t>
      </w:r>
      <w:r>
        <w:br/>
      </w:r>
      <w:r>
        <w:rPr>
          <w:rFonts w:ascii="Times New Roman"/>
          <w:b/>
          <w:i w:val="false"/>
          <w:color w:val="000000"/>
        </w:rPr>
        <w:t>
(погонсыз) қамтамасыз етудің заттай нормалары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92"/>
        <w:gridCol w:w="2804"/>
        <w:gridCol w:w="2804"/>
        <w:gridCol w:w="2353"/>
      </w:tblGrid>
      <w:tr>
        <w:trPr>
          <w:trHeight w:val="30" w:hRule="atLeast"/>
        </w:trPr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Нысанды киім (погонсыз) бұйымдарының атауы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адамға арналған бұйымдардың саны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Кию мерзімі (жыл)</w:t>
            </w:r>
          </w:p>
        </w:tc>
      </w:tr>
      <w:tr>
        <w:trPr>
          <w:trHeight w:val="30" w:hRule="atLeast"/>
        </w:trPr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Ерлер жиынтығы</w:t>
            </w:r>
          </w:p>
        </w:tc>
      </w:tr>
      <w:tr>
        <w:trPr>
          <w:trHeight w:val="30" w:hRule="atLeast"/>
        </w:trPr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Парадтық фуражка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Күнделікті фуражка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Берет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 терісінен жасалған қысқы құлақшын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Пальто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Плащ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Шалбары бар парадтық китель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Шалбары бар күнделікті китель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Күрте шалбарымен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 ұзын немесе жеңі қысқа ақ түсті жейде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 ұзын немесе жеңі қысқа көгілдір түсті жейде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Галстук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Шарф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Туфли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 етік (қысқа қонышты етік)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Кокарда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мерзімі жоқ</w:t>
            </w:r>
          </w:p>
        </w:tc>
      </w:tr>
      <w:tr>
        <w:trPr>
          <w:trHeight w:val="30" w:hRule="atLeast"/>
        </w:trPr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Жеңге тігілетін белгі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Шеврон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Нөмірлік төсбелгі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Галстукке арналған қысқыш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мерзімі жоқ</w:t>
            </w:r>
          </w:p>
        </w:tc>
      </w:tr>
      <w:tr>
        <w:trPr>
          <w:trHeight w:val="30" w:hRule="atLeast"/>
        </w:trPr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Былғары белбеу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Әйелдер жиынтығы</w:t>
            </w:r>
          </w:p>
        </w:tc>
      </w:tr>
      <w:tr>
        <w:trPr>
          <w:trHeight w:val="30" w:hRule="atLeast"/>
        </w:trPr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Парадтық фетр таблетка-қалпақ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Күнделікті фетр таблетка-қалпақ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Берет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 терісінен жасалған қысқы құлақшын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Пальто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Плащ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Юбкасы бар парадты китель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Юбкасы бар күнделікті китель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Күрте юбкасымен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 ұзын немесе жеңі қысқа ақ түсті блузка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 ұзын немесе жеңі қысқа көгілдір түсті блузка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Галстук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Шарф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Туфли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 етік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Кокарда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мерзімі жоқ</w:t>
            </w:r>
          </w:p>
        </w:tc>
      </w:tr>
      <w:tr>
        <w:trPr>
          <w:trHeight w:val="30" w:hRule="atLeast"/>
        </w:trPr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Жеңге тігілетін белгі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Шеврон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Нөмірлік төс белгі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Галстукке арналған қысқыш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мерзімі жоқ</w:t>
            </w:r>
          </w:p>
        </w:tc>
      </w:tr>
      <w:tr>
        <w:trPr>
          <w:trHeight w:val="30" w:hRule="atLeast"/>
        </w:trPr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Былғары белбеу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киім</w:t>
            </w:r>
          </w:p>
        </w:tc>
      </w:tr>
      <w:tr>
        <w:trPr>
          <w:trHeight w:val="30" w:hRule="atLeast"/>
        </w:trPr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 терісінен жасалған қысқа тон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Унты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Резеңке етік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Әйелдердің қысқа қонышты хром етігі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Статикалық салмақтан және шаршағыштықтан қорғайтын бәтеңке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Халат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