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04fd" w14:textId="13f0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жұмыстарды жүргізуге аттестатталатын заңды тұлғаларға қойылатын талаптарды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26 желтоқсандағы № 299 бұйрығы. Қазақстан Республикасының Әділет министрлігінде 2015 жылы 5 ақпанда № 10188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u w:val="single"/>
        </w:rPr>
        <w:t xml:space="preserve">134) </w:t>
      </w:r>
      <w:r>
        <w:rPr>
          <w:rFonts w:ascii="Times New Roman"/>
          <w:b w:val="false"/>
          <w:i w:val="false"/>
          <w:color w:val="000000"/>
          <w:sz w:val="28"/>
          <w:u w:val="single"/>
        </w:rPr>
        <w:t>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Өнеркәсіптік қауіпсіздік саласындағы жұмыстарды жүргізуге аттестатталатын заңды тұлғаларға қойылатын </w:t>
      </w:r>
      <w:r>
        <w:rPr>
          <w:rFonts w:ascii="Times New Roman"/>
          <w:b w:val="false"/>
          <w:i w:val="false"/>
          <w:color w:val="000000"/>
          <w:sz w:val="28"/>
        </w:rPr>
        <w:t>талаптары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xml:space="preserve">
      1) заңнамада белгіленген тәртіппен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Инвестициялар және даму министрлігінің интернет-ресурсында және мемлекеттік органдардың интернет-порталында орналастыруды; </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вице-министрі А.П.Рауға жүктелсін.</w:t>
      </w:r>
    </w:p>
    <w:bookmarkEnd w:id="7"/>
    <w:bookmarkStart w:name="z9" w:id="8"/>
    <w:p>
      <w:pPr>
        <w:spacing w:after="0"/>
        <w:ind w:left="0"/>
        <w:jc w:val="both"/>
      </w:pPr>
      <w:r>
        <w:rPr>
          <w:rFonts w:ascii="Times New Roman"/>
          <w:b w:val="false"/>
          <w:i w:val="false"/>
          <w:color w:val="000000"/>
          <w:sz w:val="28"/>
        </w:rPr>
        <w:t>
      4. Осы бұйрық оның алғаш ресми жарияланған күнінен бастап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Е.Досаев   </w:t>
      </w:r>
    </w:p>
    <w:p>
      <w:pPr>
        <w:spacing w:after="0"/>
        <w:ind w:left="0"/>
        <w:jc w:val="both"/>
      </w:pPr>
      <w:r>
        <w:rPr>
          <w:rFonts w:ascii="Times New Roman"/>
          <w:b w:val="false"/>
          <w:i w:val="false"/>
          <w:color w:val="000000"/>
          <w:sz w:val="28"/>
        </w:rPr>
        <w:t>
      2015 жылғы 16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 В.Школьник   </w:t>
      </w:r>
    </w:p>
    <w:p>
      <w:pPr>
        <w:spacing w:after="0"/>
        <w:ind w:left="0"/>
        <w:jc w:val="both"/>
      </w:pPr>
      <w:r>
        <w:rPr>
          <w:rFonts w:ascii="Times New Roman"/>
          <w:b w:val="false"/>
          <w:i w:val="false"/>
          <w:color w:val="000000"/>
          <w:sz w:val="28"/>
        </w:rPr>
        <w:t>
      2015 жылғы 12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299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Өнеркәсіптік қауіпсіздік саласындағы жұмыстарды жүргізуге аттестатталатын заңды тұлғаларға қойылатын талаптар</w:t>
      </w:r>
    </w:p>
    <w:bookmarkEnd w:id="9"/>
    <w:p>
      <w:pPr>
        <w:spacing w:after="0"/>
        <w:ind w:left="0"/>
        <w:jc w:val="both"/>
      </w:pPr>
      <w:r>
        <w:rPr>
          <w:rFonts w:ascii="Times New Roman"/>
          <w:b w:val="false"/>
          <w:i w:val="false"/>
          <w:color w:val="ff0000"/>
          <w:sz w:val="28"/>
        </w:rPr>
        <w:t xml:space="preserve">
      Ескерту. Талаптар жаңа редакцияда – ҚР Төтенше жағдайлар министрінің 31.03.2022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xml:space="preserve">
      1. Осы өнеркәсіптік қауіпсіздік саласындағы жұмыстарды жүргізуге аттестатталатын заңды тұлғаларға қойылатын талаптар (бұдан әрі – Талаптар)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134) тармақшасына</w:t>
      </w:r>
      <w:r>
        <w:rPr>
          <w:rFonts w:ascii="Times New Roman"/>
          <w:b w:val="false"/>
          <w:i w:val="false"/>
          <w:color w:val="000000"/>
          <w:sz w:val="28"/>
        </w:rPr>
        <w:t xml:space="preserve">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Өнеркәсіптік қауіпсіздік саласындағы жұмыстарды жүргізуге заңды тұлғаларды аттестаттау өнеркәсіптік қауіпсіздік саласындағы уәкілетті органның өнеркәсіптік қауіпсіздік саласындағы жұмыстардың мынадай түрлерін орындауға заңды тұлғаның құқылығын ресми тануы мақсатында жүргізіледі:</w:t>
      </w:r>
    </w:p>
    <w:bookmarkEnd w:id="12"/>
    <w:bookmarkStart w:name="z45" w:id="13"/>
    <w:p>
      <w:pPr>
        <w:spacing w:after="0"/>
        <w:ind w:left="0"/>
        <w:jc w:val="both"/>
      </w:pPr>
      <w:r>
        <w:rPr>
          <w:rFonts w:ascii="Times New Roman"/>
          <w:b w:val="false"/>
          <w:i w:val="false"/>
          <w:color w:val="000000"/>
          <w:sz w:val="28"/>
        </w:rPr>
        <w:t>
      1) өнеркәсіптік қауіпсіздік сараптамасын жүргізу;</w:t>
      </w:r>
    </w:p>
    <w:bookmarkEnd w:id="13"/>
    <w:bookmarkStart w:name="z46" w:id="14"/>
    <w:p>
      <w:pPr>
        <w:spacing w:after="0"/>
        <w:ind w:left="0"/>
        <w:jc w:val="both"/>
      </w:pPr>
      <w:r>
        <w:rPr>
          <w:rFonts w:ascii="Times New Roman"/>
          <w:b w:val="false"/>
          <w:i w:val="false"/>
          <w:color w:val="000000"/>
          <w:sz w:val="28"/>
        </w:rPr>
        <w:t>
      2) өнеркәсіптік қауіпсіздік саласында басшыларды, мамандарды және жұмыскерлерді даярлау, қайта даярлау;</w:t>
      </w:r>
    </w:p>
    <w:bookmarkEnd w:id="14"/>
    <w:bookmarkStart w:name="z47" w:id="15"/>
    <w:p>
      <w:pPr>
        <w:spacing w:after="0"/>
        <w:ind w:left="0"/>
        <w:jc w:val="both"/>
      </w:pPr>
      <w:r>
        <w:rPr>
          <w:rFonts w:ascii="Times New Roman"/>
          <w:b w:val="false"/>
          <w:i w:val="false"/>
          <w:color w:val="000000"/>
          <w:sz w:val="28"/>
        </w:rPr>
        <w:t>
      3) жарылыс жұмыстары саласында сараптама жүргізу;</w:t>
      </w:r>
    </w:p>
    <w:bookmarkEnd w:id="15"/>
    <w:bookmarkStart w:name="z48" w:id="16"/>
    <w:p>
      <w:pPr>
        <w:spacing w:after="0"/>
        <w:ind w:left="0"/>
        <w:jc w:val="both"/>
      </w:pPr>
      <w:r>
        <w:rPr>
          <w:rFonts w:ascii="Times New Roman"/>
          <w:b w:val="false"/>
          <w:i w:val="false"/>
          <w:color w:val="000000"/>
          <w:sz w:val="28"/>
        </w:rPr>
        <w:t>
      4) газ тұтыну жүйелеріне техникалық қызмет көрсетуді жүргізу;</w:t>
      </w:r>
    </w:p>
    <w:bookmarkEnd w:id="16"/>
    <w:bookmarkStart w:name="z49" w:id="17"/>
    <w:p>
      <w:pPr>
        <w:spacing w:after="0"/>
        <w:ind w:left="0"/>
        <w:jc w:val="both"/>
      </w:pPr>
      <w:r>
        <w:rPr>
          <w:rFonts w:ascii="Times New Roman"/>
          <w:b w:val="false"/>
          <w:i w:val="false"/>
          <w:color w:val="000000"/>
          <w:sz w:val="28"/>
        </w:rPr>
        <w:t xml:space="preserve">
      5) газ тарату жүйелеріне техникалық қызмет көрсетуді жүргізу; </w:t>
      </w:r>
    </w:p>
    <w:bookmarkEnd w:id="17"/>
    <w:bookmarkStart w:name="z50" w:id="18"/>
    <w:p>
      <w:pPr>
        <w:spacing w:after="0"/>
        <w:ind w:left="0"/>
        <w:jc w:val="both"/>
      </w:pPr>
      <w:r>
        <w:rPr>
          <w:rFonts w:ascii="Times New Roman"/>
          <w:b w:val="false"/>
          <w:i w:val="false"/>
          <w:color w:val="000000"/>
          <w:sz w:val="28"/>
        </w:rPr>
        <w:t>
      6) сұйытылған мұнай газымен жабдықтау жүйелерінің объектілеріне техникалық қызмет көрсетуді жүргізу;</w:t>
      </w:r>
    </w:p>
    <w:bookmarkEnd w:id="18"/>
    <w:bookmarkStart w:name="z51" w:id="19"/>
    <w:p>
      <w:pPr>
        <w:spacing w:after="0"/>
        <w:ind w:left="0"/>
        <w:jc w:val="both"/>
      </w:pPr>
      <w:r>
        <w:rPr>
          <w:rFonts w:ascii="Times New Roman"/>
          <w:b w:val="false"/>
          <w:i w:val="false"/>
          <w:color w:val="000000"/>
          <w:sz w:val="28"/>
        </w:rPr>
        <w:t>
      7) лифтілерді, эскалаторларды, траволаторларды, сондай-ақ мүгедектігі бар адамдарға арналған көтергіштерді монтаждауды, техникалық қызмет көрсетуді, техникалық диагностикалауды, техникалық куәландыруды және жөндеуді жүргізу.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м.а. 22.09.2025 </w:t>
      </w:r>
      <w:r>
        <w:rPr>
          <w:rFonts w:ascii="Times New Roman"/>
          <w:b w:val="false"/>
          <w:i w:val="false"/>
          <w:color w:val="ff0000"/>
          <w:sz w:val="28"/>
        </w:rPr>
        <w:t>№ 414</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26" w:id="20"/>
    <w:p>
      <w:pPr>
        <w:spacing w:after="0"/>
        <w:ind w:left="0"/>
        <w:jc w:val="left"/>
      </w:pPr>
      <w:r>
        <w:rPr>
          <w:rFonts w:ascii="Times New Roman"/>
          <w:b/>
          <w:i w:val="false"/>
          <w:color w:val="000000"/>
        </w:rPr>
        <w:t xml:space="preserve"> 2-тарау. Өнеркәсіптік қауіпсіздік сараптамасын жүргізу құқығына аттестатталатын заңды тұлғаларға қойылатын талаптар</w:t>
      </w:r>
    </w:p>
    <w:bookmarkEnd w:id="20"/>
    <w:bookmarkStart w:name="z27" w:id="21"/>
    <w:p>
      <w:pPr>
        <w:spacing w:after="0"/>
        <w:ind w:left="0"/>
        <w:jc w:val="both"/>
      </w:pPr>
      <w:r>
        <w:rPr>
          <w:rFonts w:ascii="Times New Roman"/>
          <w:b w:val="false"/>
          <w:i w:val="false"/>
          <w:color w:val="000000"/>
          <w:sz w:val="28"/>
        </w:rPr>
        <w:t>
      3. Мыналарға:</w:t>
      </w:r>
    </w:p>
    <w:bookmarkEnd w:id="21"/>
    <w:p>
      <w:pPr>
        <w:spacing w:after="0"/>
        <w:ind w:left="0"/>
        <w:jc w:val="both"/>
      </w:pPr>
      <w:r>
        <w:rPr>
          <w:rFonts w:ascii="Times New Roman"/>
          <w:b w:val="false"/>
          <w:i w:val="false"/>
          <w:color w:val="000000"/>
          <w:sz w:val="28"/>
        </w:rPr>
        <w:t xml:space="preserve">
      "Азаматтық қорғау туралы" Қазақстан Республикасы Заңының 71-бабының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қауіпті техникалық құрылғыларға;</w:t>
      </w:r>
    </w:p>
    <w:p>
      <w:pPr>
        <w:spacing w:after="0"/>
        <w:ind w:left="0"/>
        <w:jc w:val="both"/>
      </w:pPr>
      <w:r>
        <w:rPr>
          <w:rFonts w:ascii="Times New Roman"/>
          <w:b w:val="false"/>
          <w:i w:val="false"/>
          <w:color w:val="000000"/>
          <w:sz w:val="28"/>
        </w:rPr>
        <w:t>
      қауіпті техникалық құрылғыларға;</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өнеркәсіптік қауіпсіздік саласындағы сараптамаға жататын жобалау құжаттарға өнеркәсіптік қауіпсіздік сараптамасын жүргізу құқығына үміткер заңды тұлғада:</w:t>
      </w:r>
    </w:p>
    <w:p>
      <w:pPr>
        <w:spacing w:after="0"/>
        <w:ind w:left="0"/>
        <w:jc w:val="both"/>
      </w:pPr>
      <w:r>
        <w:rPr>
          <w:rFonts w:ascii="Times New Roman"/>
          <w:b w:val="false"/>
          <w:i w:val="false"/>
          <w:color w:val="000000"/>
          <w:sz w:val="28"/>
        </w:rPr>
        <w:t>
      1) өнеркәсіптік қауіпсіздік сараптамасын жүргізу үшін нормативтік техникалық құжаттары, оқу-әдістемелік материалдары;</w:t>
      </w:r>
    </w:p>
    <w:p>
      <w:pPr>
        <w:spacing w:after="0"/>
        <w:ind w:left="0"/>
        <w:jc w:val="both"/>
      </w:pPr>
      <w:r>
        <w:rPr>
          <w:rFonts w:ascii="Times New Roman"/>
          <w:b w:val="false"/>
          <w:i w:val="false"/>
          <w:color w:val="000000"/>
          <w:sz w:val="28"/>
        </w:rPr>
        <w:t xml:space="preserve">
      2) қауіпті техникалық құрылғылардың, технологиялардың, техникалық құрылғылардың, материалдардың өнеркәсіптік қауіпсіздік талаптарына сәйкестігіне сараптама жүргізуге арналған меншік құқығындағы немесе өзге заңдық негіздегі материалдық-техникалық жарақталуы (сертификатталған аспаптар, өлшеу және бақылау құралдары); </w:t>
      </w:r>
    </w:p>
    <w:p>
      <w:pPr>
        <w:spacing w:after="0"/>
        <w:ind w:left="0"/>
        <w:jc w:val="both"/>
      </w:pPr>
      <w:r>
        <w:rPr>
          <w:rFonts w:ascii="Times New Roman"/>
          <w:b w:val="false"/>
          <w:i w:val="false"/>
          <w:color w:val="000000"/>
          <w:sz w:val="28"/>
        </w:rPr>
        <w:t>
      3) тұрақты жұмысқа рәсімделген, жоғары техникалық білімі және қауіпті өндірістік объектілерде бес жылдан астам практикалық жұмыс тәжірибесі бар және өнеркәсіптік қауіпсіздік саласындағы даярлаудан және білімін тексеруден өткен кемінде үш маманы;</w:t>
      </w:r>
    </w:p>
    <w:p>
      <w:pPr>
        <w:spacing w:after="0"/>
        <w:ind w:left="0"/>
        <w:jc w:val="both"/>
      </w:pPr>
      <w:r>
        <w:rPr>
          <w:rFonts w:ascii="Times New Roman"/>
          <w:b w:val="false"/>
          <w:i w:val="false"/>
          <w:color w:val="000000"/>
          <w:sz w:val="28"/>
        </w:rPr>
        <w:t>
      4) мамандар және меншік құқығындағы немесе өзге заңдық негіздегі бұзбай бақылау зертханасы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Төтенше жағдайлар министрінің 01.07.2024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22.09.2025 </w:t>
      </w:r>
      <w:r>
        <w:rPr>
          <w:rFonts w:ascii="Times New Roman"/>
          <w:b w:val="false"/>
          <w:i w:val="false"/>
          <w:color w:val="ff0000"/>
          <w:sz w:val="28"/>
        </w:rPr>
        <w:t>№ 414</w:t>
      </w:r>
      <w:r>
        <w:rPr>
          <w:rFonts w:ascii="Times New Roman"/>
          <w:b w:val="false"/>
          <w:i w:val="false"/>
          <w:color w:val="ff0000"/>
          <w:sz w:val="28"/>
        </w:rPr>
        <w:t xml:space="preserve"> (01.01.2026 бастап қолданысқа енгiзiледi)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Төтенше жағдайлар министрінің 01.07.2024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 w:id="22"/>
    <w:p>
      <w:pPr>
        <w:spacing w:after="0"/>
        <w:ind w:left="0"/>
        <w:jc w:val="left"/>
      </w:pPr>
      <w:r>
        <w:rPr>
          <w:rFonts w:ascii="Times New Roman"/>
          <w:b/>
          <w:i w:val="false"/>
          <w:color w:val="000000"/>
        </w:rPr>
        <w:t xml:space="preserve"> 3-тарау. Өнеркәсіптік қауіпсіздік саласында басшыларды, мамандарды және жұмыскерлерді даярлау, қайта даярлау құқығына аттестатталатын заңды тұлғаларға қойылатын талаптар</w:t>
      </w:r>
    </w:p>
    <w:bookmarkEnd w:id="22"/>
    <w:p>
      <w:pPr>
        <w:spacing w:after="0"/>
        <w:ind w:left="0"/>
        <w:jc w:val="both"/>
      </w:pPr>
      <w:r>
        <w:rPr>
          <w:rFonts w:ascii="Times New Roman"/>
          <w:b w:val="false"/>
          <w:i w:val="false"/>
          <w:color w:val="ff0000"/>
          <w:sz w:val="28"/>
        </w:rPr>
        <w:t xml:space="preserve">
      Ескерту. 3-тараудың тақырыбы жаңа редакцияда - ҚР Төтенше жағдайлар министрінің м.а. 22.09.2025 </w:t>
      </w:r>
      <w:r>
        <w:rPr>
          <w:rFonts w:ascii="Times New Roman"/>
          <w:b w:val="false"/>
          <w:i w:val="false"/>
          <w:color w:val="ff0000"/>
          <w:sz w:val="28"/>
        </w:rPr>
        <w:t>№ 414</w:t>
      </w:r>
      <w:r>
        <w:rPr>
          <w:rFonts w:ascii="Times New Roman"/>
          <w:b w:val="false"/>
          <w:i w:val="false"/>
          <w:color w:val="ff0000"/>
          <w:sz w:val="28"/>
        </w:rPr>
        <w:t xml:space="preserve"> (01.01.2026 бастап қолданысқа енгiзiледi) бұйрығымен.</w:t>
      </w:r>
    </w:p>
    <w:bookmarkStart w:name="z15"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Өнеркәсіптік қауіпсіздік саласында басшыларды, мамандарды және жұмыскерлерді даярлау, қайта даярлау құқығына үміткер заңды тұлғада:</w:t>
      </w:r>
    </w:p>
    <w:bookmarkEnd w:id="23"/>
    <w:bookmarkStart w:name="z53" w:id="24"/>
    <w:p>
      <w:pPr>
        <w:spacing w:after="0"/>
        <w:ind w:left="0"/>
        <w:jc w:val="both"/>
      </w:pPr>
      <w:r>
        <w:rPr>
          <w:rFonts w:ascii="Times New Roman"/>
          <w:b w:val="false"/>
          <w:i w:val="false"/>
          <w:color w:val="000000"/>
          <w:sz w:val="28"/>
        </w:rPr>
        <w:t>
      1) өнеркәсіптік қауіпсіздік саласында басшыларды, мамандарды және жұмыскерлерді даярлауға, қайта даярлауға арналған, нормативтік техникалық құжаттары, оқу-әдістемелік материалдары, құралдары;</w:t>
      </w:r>
    </w:p>
    <w:bookmarkEnd w:id="24"/>
    <w:bookmarkStart w:name="z54" w:id="25"/>
    <w:p>
      <w:pPr>
        <w:spacing w:after="0"/>
        <w:ind w:left="0"/>
        <w:jc w:val="both"/>
      </w:pPr>
      <w:r>
        <w:rPr>
          <w:rFonts w:ascii="Times New Roman"/>
          <w:b w:val="false"/>
          <w:i w:val="false"/>
          <w:color w:val="000000"/>
          <w:sz w:val="28"/>
        </w:rPr>
        <w:t>
      2) өнеркәсіптік қауіпсіздік талаптары бойынша оқу жоспарлары және оқыту бағдарламалары;</w:t>
      </w:r>
    </w:p>
    <w:bookmarkEnd w:id="25"/>
    <w:bookmarkStart w:name="z55" w:id="26"/>
    <w:p>
      <w:pPr>
        <w:spacing w:after="0"/>
        <w:ind w:left="0"/>
        <w:jc w:val="both"/>
      </w:pPr>
      <w:r>
        <w:rPr>
          <w:rFonts w:ascii="Times New Roman"/>
          <w:b w:val="false"/>
          <w:i w:val="false"/>
          <w:color w:val="000000"/>
          <w:sz w:val="28"/>
        </w:rPr>
        <w:t>
      3) оқыту сапасын бақылауды ұйымдастыру жүйесі;</w:t>
      </w:r>
    </w:p>
    <w:bookmarkEnd w:id="26"/>
    <w:bookmarkStart w:name="z56" w:id="27"/>
    <w:p>
      <w:pPr>
        <w:spacing w:after="0"/>
        <w:ind w:left="0"/>
        <w:jc w:val="both"/>
      </w:pPr>
      <w:r>
        <w:rPr>
          <w:rFonts w:ascii="Times New Roman"/>
          <w:b w:val="false"/>
          <w:i w:val="false"/>
          <w:color w:val="000000"/>
          <w:sz w:val="28"/>
        </w:rPr>
        <w:t>
      4) компьютерлік техникамен, көрнекі құралдармен жарақталған меншік құқығындағы немесе өзге заңдық негіздегі оқу сыныптары (аудиториялары), оқушылардың өндірістік практикасына арналған базасы;</w:t>
      </w:r>
    </w:p>
    <w:bookmarkEnd w:id="27"/>
    <w:bookmarkStart w:name="z57" w:id="28"/>
    <w:p>
      <w:pPr>
        <w:spacing w:after="0"/>
        <w:ind w:left="0"/>
        <w:jc w:val="both"/>
      </w:pPr>
      <w:r>
        <w:rPr>
          <w:rFonts w:ascii="Times New Roman"/>
          <w:b w:val="false"/>
          <w:i w:val="false"/>
          <w:color w:val="000000"/>
          <w:sz w:val="28"/>
        </w:rPr>
        <w:t>
      5) жоғары техникалық білімі бар және өнеркәсіптік қауіпсіздік саласындағы білімін даярлау мен тексеруден өткен кәсіби оқытушылар (мамандар).</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Төтенше жағдайлар министрінің м.а. 22.09.2025 </w:t>
      </w:r>
      <w:r>
        <w:rPr>
          <w:rFonts w:ascii="Times New Roman"/>
          <w:b w:val="false"/>
          <w:i w:val="false"/>
          <w:color w:val="ff0000"/>
          <w:sz w:val="28"/>
        </w:rPr>
        <w:t>№ 414</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16" w:id="29"/>
    <w:p>
      <w:pPr>
        <w:spacing w:after="0"/>
        <w:ind w:left="0"/>
        <w:jc w:val="left"/>
      </w:pPr>
      <w:r>
        <w:rPr>
          <w:rFonts w:ascii="Times New Roman"/>
          <w:b/>
          <w:i w:val="false"/>
          <w:color w:val="000000"/>
        </w:rPr>
        <w:t xml:space="preserve"> 4-тарау. Жарылыс жұмыстары саласында сараптама жүргізу құқығына аттестатталатын заңды тұлғаларға қойылатын талаптар</w:t>
      </w:r>
    </w:p>
    <w:bookmarkEnd w:id="29"/>
    <w:bookmarkStart w:name="z17" w:id="30"/>
    <w:p>
      <w:pPr>
        <w:spacing w:after="0"/>
        <w:ind w:left="0"/>
        <w:jc w:val="both"/>
      </w:pPr>
      <w:r>
        <w:rPr>
          <w:rFonts w:ascii="Times New Roman"/>
          <w:b w:val="false"/>
          <w:i w:val="false"/>
          <w:color w:val="000000"/>
          <w:sz w:val="28"/>
        </w:rPr>
        <w:t>
      6. Жарылыс жұмыстары саласында сараптама жүргізу құқығына үміткер заңды тұлғада:</w:t>
      </w:r>
    </w:p>
    <w:bookmarkEnd w:id="30"/>
    <w:p>
      <w:pPr>
        <w:spacing w:after="0"/>
        <w:ind w:left="0"/>
        <w:jc w:val="both"/>
      </w:pPr>
      <w:r>
        <w:rPr>
          <w:rFonts w:ascii="Times New Roman"/>
          <w:b w:val="false"/>
          <w:i w:val="false"/>
          <w:color w:val="000000"/>
          <w:sz w:val="28"/>
        </w:rPr>
        <w:t>
      1) тұрақты жұмысқа рәсімделген, жоғары техникалық білімі және жарылыс жұмыстарында бес жылдан астам практикалық жұмыс тәжірибесі бар және өнеркәсіптік қауіпсіздік саласындағы даярлаудан және білімін тексеруден өткен кемінде үш маманы;</w:t>
      </w:r>
    </w:p>
    <w:p>
      <w:pPr>
        <w:spacing w:after="0"/>
        <w:ind w:left="0"/>
        <w:jc w:val="both"/>
      </w:pPr>
      <w:r>
        <w:rPr>
          <w:rFonts w:ascii="Times New Roman"/>
          <w:b w:val="false"/>
          <w:i w:val="false"/>
          <w:color w:val="000000"/>
          <w:sz w:val="28"/>
        </w:rPr>
        <w:t>
      2) жарылыс жұмыстары саласында сараптама жүргізуге арналған сертификатталған аспаптармен, өлшеу және бақылау құралдарымен жарақталған меншік құқығындағы немесе өзге заңдық негіздегі материалдық базасы;</w:t>
      </w:r>
    </w:p>
    <w:p>
      <w:pPr>
        <w:spacing w:after="0"/>
        <w:ind w:left="0"/>
        <w:jc w:val="both"/>
      </w:pPr>
      <w:r>
        <w:rPr>
          <w:rFonts w:ascii="Times New Roman"/>
          <w:b w:val="false"/>
          <w:i w:val="false"/>
          <w:color w:val="000000"/>
          <w:sz w:val="28"/>
        </w:rPr>
        <w:t>
      3) жарылғыш заттарға сынақтар жүргізуге арналған меншік құқығындағы немесе өзге заңдық негіздегі полигоны бар.</w:t>
      </w:r>
    </w:p>
    <w:bookmarkStart w:name="z18" w:id="31"/>
    <w:p>
      <w:pPr>
        <w:spacing w:after="0"/>
        <w:ind w:left="0"/>
        <w:jc w:val="left"/>
      </w:pPr>
      <w:r>
        <w:rPr>
          <w:rFonts w:ascii="Times New Roman"/>
          <w:b/>
          <w:i w:val="false"/>
          <w:color w:val="000000"/>
        </w:rPr>
        <w:t xml:space="preserve"> 5-тарау. Газ тұтыну жүйелеріне техникалық қызмет көрсетуді жүргізу құқығына аттестатталатын заңды тұлғаларға қойылатын талаптар</w:t>
      </w:r>
    </w:p>
    <w:bookmarkEnd w:id="31"/>
    <w:bookmarkStart w:name="z19" w:id="32"/>
    <w:p>
      <w:pPr>
        <w:spacing w:after="0"/>
        <w:ind w:left="0"/>
        <w:jc w:val="both"/>
      </w:pPr>
      <w:r>
        <w:rPr>
          <w:rFonts w:ascii="Times New Roman"/>
          <w:b w:val="false"/>
          <w:i w:val="false"/>
          <w:color w:val="000000"/>
          <w:sz w:val="28"/>
        </w:rPr>
        <w:t>
      7. Газ тұтыну жүйелеріне техникалық қызмет көрсету жөніндегі жұмыстарды жүргізу құқығына үміткер заңды тұлғада:</w:t>
      </w:r>
    </w:p>
    <w:bookmarkEnd w:id="32"/>
    <w:p>
      <w:pPr>
        <w:spacing w:after="0"/>
        <w:ind w:left="0"/>
        <w:jc w:val="both"/>
      </w:pPr>
      <w:r>
        <w:rPr>
          <w:rFonts w:ascii="Times New Roman"/>
          <w:b w:val="false"/>
          <w:i w:val="false"/>
          <w:color w:val="000000"/>
          <w:sz w:val="28"/>
        </w:rPr>
        <w:t>
      1) тұрақты жұмысқа рәсімделген, техникалық білімі және газбен жабдықтау объектілерінде кемінде үш жыл практикалық жұмыс тәжірибесі бар және газбен жабдықтау жүйесін және қысыммен жұмыс істейтін жабдықты пайдалану барысындағы өнеркәсіптік қауіпсіздік саласындағы даярлаудан және білімін тексеруден өткен кемінде бес маманы;</w:t>
      </w:r>
    </w:p>
    <w:p>
      <w:pPr>
        <w:spacing w:after="0"/>
        <w:ind w:left="0"/>
        <w:jc w:val="both"/>
      </w:pPr>
      <w:r>
        <w:rPr>
          <w:rFonts w:ascii="Times New Roman"/>
          <w:b w:val="false"/>
          <w:i w:val="false"/>
          <w:color w:val="000000"/>
          <w:sz w:val="28"/>
        </w:rPr>
        <w:t>
      2) газбен жабдықтау жүйелерін зерттеп-қарау, техникалық құрылғыларды, материалдарды пайдаланудың қалдық мерзімін анықтау бойынша есептемелер жүргізу және газбен жабдықтау жүйелерінің өнеркәсіптік қауіпсіздік сараптамасын жүргізу әдістемесі;</w:t>
      </w:r>
    </w:p>
    <w:p>
      <w:pPr>
        <w:spacing w:after="0"/>
        <w:ind w:left="0"/>
        <w:jc w:val="both"/>
      </w:pPr>
      <w:r>
        <w:rPr>
          <w:rFonts w:ascii="Times New Roman"/>
          <w:b w:val="false"/>
          <w:i w:val="false"/>
          <w:color w:val="000000"/>
          <w:sz w:val="28"/>
        </w:rPr>
        <w:t>
      3) меншік құқығындағы немесе өзге заңдық негіздегі өндірістік ғимараттар мен жабдықтары (цех, шеберхана), станок паркі, механизмдері, құрал-саймандары, бақылау-өлшеу аспаптары;</w:t>
      </w:r>
    </w:p>
    <w:p>
      <w:pPr>
        <w:spacing w:after="0"/>
        <w:ind w:left="0"/>
        <w:jc w:val="both"/>
      </w:pPr>
      <w:r>
        <w:rPr>
          <w:rFonts w:ascii="Times New Roman"/>
          <w:b w:val="false"/>
          <w:i w:val="false"/>
          <w:color w:val="000000"/>
          <w:sz w:val="28"/>
        </w:rPr>
        <w:t>
      4) мыналарды:</w:t>
      </w:r>
    </w:p>
    <w:p>
      <w:pPr>
        <w:spacing w:after="0"/>
        <w:ind w:left="0"/>
        <w:jc w:val="both"/>
      </w:pPr>
      <w:r>
        <w:rPr>
          <w:rFonts w:ascii="Times New Roman"/>
          <w:b w:val="false"/>
          <w:i w:val="false"/>
          <w:color w:val="000000"/>
          <w:sz w:val="28"/>
        </w:rPr>
        <w:t>
      көрсетілетін қызметтер сапасын өндірістік бақылауды;</w:t>
      </w:r>
    </w:p>
    <w:p>
      <w:pPr>
        <w:spacing w:after="0"/>
        <w:ind w:left="0"/>
        <w:jc w:val="both"/>
      </w:pPr>
      <w:r>
        <w:rPr>
          <w:rFonts w:ascii="Times New Roman"/>
          <w:b w:val="false"/>
          <w:i w:val="false"/>
          <w:color w:val="000000"/>
          <w:sz w:val="28"/>
        </w:rPr>
        <w:t>
      метрологиялық бақылауды (бақылау-өлшеу аспаптарын жөндеу және оларға қызмет көрсету жөніндегі мамандар, бұзбай бақылау әдістерінің мамандары мен аспаптары) қамтамасыз ететін қызметі бар.</w:t>
      </w:r>
    </w:p>
    <w:bookmarkStart w:name="z58" w:id="33"/>
    <w:p>
      <w:pPr>
        <w:spacing w:after="0"/>
        <w:ind w:left="0"/>
        <w:jc w:val="left"/>
      </w:pPr>
      <w:r>
        <w:rPr>
          <w:rFonts w:ascii="Times New Roman"/>
          <w:b/>
          <w:i w:val="false"/>
          <w:color w:val="000000"/>
        </w:rPr>
        <w:t xml:space="preserve"> 5-1-тарау. Газ тарату жүйелеріне техникалық қызмет көрсету құқығына аттестатталатын заңды тұлғаларға қойылатын талаптар</w:t>
      </w:r>
    </w:p>
    <w:bookmarkEnd w:id="33"/>
    <w:p>
      <w:pPr>
        <w:spacing w:after="0"/>
        <w:ind w:left="0"/>
        <w:jc w:val="both"/>
      </w:pPr>
      <w:r>
        <w:rPr>
          <w:rFonts w:ascii="Times New Roman"/>
          <w:b w:val="false"/>
          <w:i w:val="false"/>
          <w:color w:val="ff0000"/>
          <w:sz w:val="28"/>
        </w:rPr>
        <w:t xml:space="preserve">
      Ескерту. Талаптар 5-1-тараумен толықтырылды - ҚР Төтенше жағдайлар министрінің м.а. 22.09.2025 </w:t>
      </w:r>
      <w:r>
        <w:rPr>
          <w:rFonts w:ascii="Times New Roman"/>
          <w:b w:val="false"/>
          <w:i w:val="false"/>
          <w:color w:val="ff0000"/>
          <w:sz w:val="28"/>
        </w:rPr>
        <w:t>№ 414</w:t>
      </w:r>
      <w:r>
        <w:rPr>
          <w:rFonts w:ascii="Times New Roman"/>
          <w:b w:val="false"/>
          <w:i w:val="false"/>
          <w:color w:val="ff0000"/>
          <w:sz w:val="28"/>
        </w:rPr>
        <w:t xml:space="preserve"> (01.01.2026 бастап қолданысқа енгiзiледi) бұйрығымен.</w:t>
      </w:r>
    </w:p>
    <w:bookmarkStart w:name="z59" w:id="34"/>
    <w:p>
      <w:pPr>
        <w:spacing w:after="0"/>
        <w:ind w:left="0"/>
        <w:jc w:val="both"/>
      </w:pPr>
      <w:r>
        <w:rPr>
          <w:rFonts w:ascii="Times New Roman"/>
          <w:b w:val="false"/>
          <w:i w:val="false"/>
          <w:color w:val="000000"/>
          <w:sz w:val="28"/>
        </w:rPr>
        <w:t>
      7-1. Газ тарату жүйелеріне техникалық қызмет көрсету жұмыстарын жүргізу құқығына үміткер заңды тұлғада:</w:t>
      </w:r>
    </w:p>
    <w:bookmarkEnd w:id="34"/>
    <w:bookmarkStart w:name="z60" w:id="35"/>
    <w:p>
      <w:pPr>
        <w:spacing w:after="0"/>
        <w:ind w:left="0"/>
        <w:jc w:val="both"/>
      </w:pPr>
      <w:r>
        <w:rPr>
          <w:rFonts w:ascii="Times New Roman"/>
          <w:b w:val="false"/>
          <w:i w:val="false"/>
          <w:color w:val="000000"/>
          <w:sz w:val="28"/>
        </w:rPr>
        <w:t>
      1) тұрақты жұмысқа рәсімделген, осы салада кемінде үш жыл жұмыс өтілі бар жоғары техникалық білімі бар және газбен жабдықтау жүйелері мен қысыммен жұмыс істейтін жабдықтарды пайдалану кезінде өнеркәсіптік қауіпсіздік саласында даярлаудан, қайта даярлаудан өткен кемінде екі маман;</w:t>
      </w:r>
    </w:p>
    <w:bookmarkEnd w:id="35"/>
    <w:bookmarkStart w:name="z61" w:id="36"/>
    <w:p>
      <w:pPr>
        <w:spacing w:after="0"/>
        <w:ind w:left="0"/>
        <w:jc w:val="both"/>
      </w:pPr>
      <w:r>
        <w:rPr>
          <w:rFonts w:ascii="Times New Roman"/>
          <w:b w:val="false"/>
          <w:i w:val="false"/>
          <w:color w:val="000000"/>
          <w:sz w:val="28"/>
        </w:rPr>
        <w:t>
      2) тұрақты жұмысқа рәсімделген, Қазақстан Республикасы Энергетика министрінің 2024 жылғы 23 желтоқсандағы № 479 бұйрығымен бекітілген "Тарату газ құбырын пайдалану және жөндеу" кәсіптік стандартының талаптарына сәйкес техникалық білімі және газбен жабдықтау объектілерінде үш жылдан астам практикалық жұмыс тәжірибесі бар және газбен жабдықтау жүйелері мен қысыммен жұмыс істейтін жабдықтарды пайдалану кезінде өнеркәсіптік қауіпсіздік саласында даярлаудан, қайта даярлаудан өткен кемінде бес маман (газ құбырларын пайдалану және жөндеу жөніндегі кемінде екі шолушы және/немесе слесарь, газ жабдықтарын пайдалану және жөндеу жөніндегі кемінде екі слесарь, кемінде бір дәнекерлеуші);</w:t>
      </w:r>
    </w:p>
    <w:bookmarkEnd w:id="36"/>
    <w:bookmarkStart w:name="z62" w:id="37"/>
    <w:p>
      <w:pPr>
        <w:spacing w:after="0"/>
        <w:ind w:left="0"/>
        <w:jc w:val="both"/>
      </w:pPr>
      <w:r>
        <w:rPr>
          <w:rFonts w:ascii="Times New Roman"/>
          <w:b w:val="false"/>
          <w:i w:val="false"/>
          <w:color w:val="000000"/>
          <w:sz w:val="28"/>
        </w:rPr>
        <w:t>
      3) мамандардың және меншік құқығында немесе өзге де заңды негізде бұзбайтын бақылау зертханасының болуы;</w:t>
      </w:r>
    </w:p>
    <w:bookmarkEnd w:id="37"/>
    <w:bookmarkStart w:name="z63" w:id="38"/>
    <w:p>
      <w:pPr>
        <w:spacing w:after="0"/>
        <w:ind w:left="0"/>
        <w:jc w:val="both"/>
      </w:pPr>
      <w:r>
        <w:rPr>
          <w:rFonts w:ascii="Times New Roman"/>
          <w:b w:val="false"/>
          <w:i w:val="false"/>
          <w:color w:val="000000"/>
          <w:sz w:val="28"/>
        </w:rPr>
        <w:t xml:space="preserve">
      4) жұмыс түрлері бойынша технологиялық регламенттер және қауіпсіз жұмыс әдістері бойынша нұсқаулықтар; </w:t>
      </w:r>
    </w:p>
    <w:bookmarkEnd w:id="38"/>
    <w:bookmarkStart w:name="z64" w:id="39"/>
    <w:p>
      <w:pPr>
        <w:spacing w:after="0"/>
        <w:ind w:left="0"/>
        <w:jc w:val="both"/>
      </w:pPr>
      <w:r>
        <w:rPr>
          <w:rFonts w:ascii="Times New Roman"/>
          <w:b w:val="false"/>
          <w:i w:val="false"/>
          <w:color w:val="000000"/>
          <w:sz w:val="28"/>
        </w:rPr>
        <w:t>
      5) меншік құқығында немесе өзге де заңды негізде өндірістік ғимараттар мен жабдықтар (цех, шеберхана), станоктық парк, механизмдер, құралдар, бақылау-өлшеу аспаптары;</w:t>
      </w:r>
    </w:p>
    <w:bookmarkEnd w:id="39"/>
    <w:bookmarkStart w:name="z65" w:id="40"/>
    <w:p>
      <w:pPr>
        <w:spacing w:after="0"/>
        <w:ind w:left="0"/>
        <w:jc w:val="both"/>
      </w:pPr>
      <w:r>
        <w:rPr>
          <w:rFonts w:ascii="Times New Roman"/>
          <w:b w:val="false"/>
          <w:i w:val="false"/>
          <w:color w:val="000000"/>
          <w:sz w:val="28"/>
        </w:rPr>
        <w:t>
      6) өндірістік бақылау қызметтерінің болуы;</w:t>
      </w:r>
    </w:p>
    <w:bookmarkEnd w:id="40"/>
    <w:bookmarkStart w:name="z66" w:id="41"/>
    <w:p>
      <w:pPr>
        <w:spacing w:after="0"/>
        <w:ind w:left="0"/>
        <w:jc w:val="both"/>
      </w:pPr>
      <w:r>
        <w:rPr>
          <w:rFonts w:ascii="Times New Roman"/>
          <w:b w:val="false"/>
          <w:i w:val="false"/>
          <w:color w:val="000000"/>
          <w:sz w:val="28"/>
        </w:rPr>
        <w:t>
      7) коррозиядан қорғау қызметтерінің болуы;</w:t>
      </w:r>
    </w:p>
    <w:bookmarkEnd w:id="41"/>
    <w:bookmarkStart w:name="z67" w:id="42"/>
    <w:p>
      <w:pPr>
        <w:spacing w:after="0"/>
        <w:ind w:left="0"/>
        <w:jc w:val="both"/>
      </w:pPr>
      <w:r>
        <w:rPr>
          <w:rFonts w:ascii="Times New Roman"/>
          <w:b w:val="false"/>
          <w:i w:val="false"/>
          <w:color w:val="000000"/>
          <w:sz w:val="28"/>
        </w:rPr>
        <w:t>
      8) қажетті қауіпсіздік шараларын қабылдау туралы газ болған кезде тұтынушыны хабардар ету жөніндегі нұсқаулықтардың болуы;</w:t>
      </w:r>
    </w:p>
    <w:bookmarkEnd w:id="42"/>
    <w:bookmarkStart w:name="z68" w:id="43"/>
    <w:p>
      <w:pPr>
        <w:spacing w:after="0"/>
        <w:ind w:left="0"/>
        <w:jc w:val="both"/>
      </w:pPr>
      <w:r>
        <w:rPr>
          <w:rFonts w:ascii="Times New Roman"/>
          <w:b w:val="false"/>
          <w:i w:val="false"/>
          <w:color w:val="000000"/>
          <w:sz w:val="28"/>
        </w:rPr>
        <w:t>
      9) заңды тұлғада өнеркәсіптік қауіпсіздік саласындағы басшыларды, мамандарды және қызметкерлерді даярлау, қайта даярлау жөніндегі мамандандырылған ұйыммен шарттың немесе өнеркәсіптік қауіпсіздік саласында аттестатталған өзінің оқу орталығының болуы;</w:t>
      </w:r>
    </w:p>
    <w:bookmarkEnd w:id="43"/>
    <w:bookmarkStart w:name="z69" w:id="44"/>
    <w:p>
      <w:pPr>
        <w:spacing w:after="0"/>
        <w:ind w:left="0"/>
        <w:jc w:val="both"/>
      </w:pPr>
      <w:r>
        <w:rPr>
          <w:rFonts w:ascii="Times New Roman"/>
          <w:b w:val="false"/>
          <w:i w:val="false"/>
          <w:color w:val="000000"/>
          <w:sz w:val="28"/>
        </w:rPr>
        <w:t xml:space="preserve">
      10) авариялық-диспетчерлік қызметтің: </w:t>
      </w:r>
    </w:p>
    <w:bookmarkEnd w:id="44"/>
    <w:bookmarkStart w:name="z70" w:id="45"/>
    <w:p>
      <w:pPr>
        <w:spacing w:after="0"/>
        <w:ind w:left="0"/>
        <w:jc w:val="both"/>
      </w:pPr>
      <w:r>
        <w:rPr>
          <w:rFonts w:ascii="Times New Roman"/>
          <w:b w:val="false"/>
          <w:i w:val="false"/>
          <w:color w:val="000000"/>
          <w:sz w:val="28"/>
        </w:rPr>
        <w:t>
      еңбек шарттары және мамандарға арналған бұйрықтар (кемінде бір диспетчер, екі апаттық-қалпына келтіру жұмыстары жөніндегі слесарь және бір мастер);</w:t>
      </w:r>
    </w:p>
    <w:bookmarkEnd w:id="45"/>
    <w:bookmarkStart w:name="z71" w:id="46"/>
    <w:p>
      <w:pPr>
        <w:spacing w:after="0"/>
        <w:ind w:left="0"/>
        <w:jc w:val="both"/>
      </w:pPr>
      <w:r>
        <w:rPr>
          <w:rFonts w:ascii="Times New Roman"/>
          <w:b w:val="false"/>
          <w:i w:val="false"/>
          <w:color w:val="000000"/>
          <w:sz w:val="28"/>
        </w:rPr>
        <w:t>
      қосымшаға сәйкес меншік құқығындағы радиостанциямен, сиренамен, көк түсті жарқылдауық маякпен және материалдық-техникалық құралдармен жабдықталған көлік құралы;</w:t>
      </w:r>
    </w:p>
    <w:bookmarkEnd w:id="46"/>
    <w:bookmarkStart w:name="z72" w:id="47"/>
    <w:p>
      <w:pPr>
        <w:spacing w:after="0"/>
        <w:ind w:left="0"/>
        <w:jc w:val="both"/>
      </w:pPr>
      <w:r>
        <w:rPr>
          <w:rFonts w:ascii="Times New Roman"/>
          <w:b w:val="false"/>
          <w:i w:val="false"/>
          <w:color w:val="000000"/>
          <w:sz w:val="28"/>
        </w:rPr>
        <w:t>
      меншік құқығындағы немесе өзге де заңды негізде диспетчерлік бақылау пунктінің болуы.</w:t>
      </w:r>
    </w:p>
    <w:bookmarkEnd w:id="47"/>
    <w:bookmarkStart w:name="z73" w:id="48"/>
    <w:p>
      <w:pPr>
        <w:spacing w:after="0"/>
        <w:ind w:left="0"/>
        <w:jc w:val="both"/>
      </w:pPr>
      <w:r>
        <w:rPr>
          <w:rFonts w:ascii="Times New Roman"/>
          <w:b w:val="false"/>
          <w:i w:val="false"/>
          <w:color w:val="000000"/>
          <w:sz w:val="28"/>
        </w:rPr>
        <w:t>
      11) газ тарату жүйесінің меншік құқығында немесе өзге заңды негізде болуы;</w:t>
      </w:r>
    </w:p>
    <w:bookmarkEnd w:id="48"/>
    <w:bookmarkStart w:name="z74" w:id="49"/>
    <w:p>
      <w:pPr>
        <w:spacing w:after="0"/>
        <w:ind w:left="0"/>
        <w:jc w:val="both"/>
      </w:pPr>
      <w:r>
        <w:rPr>
          <w:rFonts w:ascii="Times New Roman"/>
          <w:b w:val="false"/>
          <w:i w:val="false"/>
          <w:color w:val="000000"/>
          <w:sz w:val="28"/>
        </w:rPr>
        <w:t xml:space="preserve">
      12) Қазақстан Республикасы Денсаулық сақтау және әлеуметтік даму министрінің 2015 жылғы 8 желтоқсандағы № 943 (Нормативтік құқықтық актілерді мемлекеттік тіркеу тізілімінде № 12627 тіркелді) бұйрығымен бекітілген Алуан түрлі экономикалық қызмет ұйымдарының жұмыскерлеріне арнайы киім және басқа да жеке қорғаныш құралдарын беру </w:t>
      </w:r>
      <w:r>
        <w:rPr>
          <w:rFonts w:ascii="Times New Roman"/>
          <w:b w:val="false"/>
          <w:i w:val="false"/>
          <w:color w:val="000000"/>
          <w:sz w:val="28"/>
        </w:rPr>
        <w:t>нормаларына</w:t>
      </w:r>
      <w:r>
        <w:rPr>
          <w:rFonts w:ascii="Times New Roman"/>
          <w:b w:val="false"/>
          <w:i w:val="false"/>
          <w:color w:val="000000"/>
          <w:sz w:val="28"/>
        </w:rPr>
        <w:t xml:space="preserve"> сәйкес өндірістік персонал үшін арнайы киімнің болуы.</w:t>
      </w:r>
    </w:p>
    <w:bookmarkEnd w:id="49"/>
    <w:bookmarkStart w:name="z75" w:id="50"/>
    <w:p>
      <w:pPr>
        <w:spacing w:after="0"/>
        <w:ind w:left="0"/>
        <w:jc w:val="left"/>
      </w:pPr>
      <w:r>
        <w:rPr>
          <w:rFonts w:ascii="Times New Roman"/>
          <w:b/>
          <w:i w:val="false"/>
          <w:color w:val="000000"/>
        </w:rPr>
        <w:t xml:space="preserve"> 5-2-тарау. Сұйытылған мұнай газымен жабдықтау жүйелерінің объектілеріне техникалық қызмет көрсету құқығына аттестатталатын заңды тұлғаларға қойылатын талаптар</w:t>
      </w:r>
    </w:p>
    <w:bookmarkEnd w:id="50"/>
    <w:p>
      <w:pPr>
        <w:spacing w:after="0"/>
        <w:ind w:left="0"/>
        <w:jc w:val="both"/>
      </w:pPr>
      <w:r>
        <w:rPr>
          <w:rFonts w:ascii="Times New Roman"/>
          <w:b w:val="false"/>
          <w:i w:val="false"/>
          <w:color w:val="ff0000"/>
          <w:sz w:val="28"/>
        </w:rPr>
        <w:t xml:space="preserve">
      Ескерту. Талаптар 5-2-тараумен толықтырылды - ҚР Төтенше жағдайлар министрінің м.а. 22.09.2025 </w:t>
      </w:r>
      <w:r>
        <w:rPr>
          <w:rFonts w:ascii="Times New Roman"/>
          <w:b w:val="false"/>
          <w:i w:val="false"/>
          <w:color w:val="ff0000"/>
          <w:sz w:val="28"/>
        </w:rPr>
        <w:t>№ 414</w:t>
      </w:r>
      <w:r>
        <w:rPr>
          <w:rFonts w:ascii="Times New Roman"/>
          <w:b w:val="false"/>
          <w:i w:val="false"/>
          <w:color w:val="ff0000"/>
          <w:sz w:val="28"/>
        </w:rPr>
        <w:t xml:space="preserve"> (01.01.2026 бастап қолданысқа енгiзiледi) бұйрығымен.</w:t>
      </w:r>
    </w:p>
    <w:bookmarkStart w:name="z76" w:id="51"/>
    <w:p>
      <w:pPr>
        <w:spacing w:after="0"/>
        <w:ind w:left="0"/>
        <w:jc w:val="both"/>
      </w:pPr>
      <w:r>
        <w:rPr>
          <w:rFonts w:ascii="Times New Roman"/>
          <w:b w:val="false"/>
          <w:i w:val="false"/>
          <w:color w:val="000000"/>
          <w:sz w:val="28"/>
        </w:rPr>
        <w:t xml:space="preserve">
      7-2. Сұйытылған мұнай газымен жабдықтау жүйелерінің объектілеріне техникалық қызмет көрсету жұмыстарын жүргізу құқығына үміткер заңды тұлғада: </w:t>
      </w:r>
    </w:p>
    <w:bookmarkEnd w:id="51"/>
    <w:bookmarkStart w:name="z77" w:id="52"/>
    <w:p>
      <w:pPr>
        <w:spacing w:after="0"/>
        <w:ind w:left="0"/>
        <w:jc w:val="both"/>
      </w:pPr>
      <w:r>
        <w:rPr>
          <w:rFonts w:ascii="Times New Roman"/>
          <w:b w:val="false"/>
          <w:i w:val="false"/>
          <w:color w:val="000000"/>
          <w:sz w:val="28"/>
        </w:rPr>
        <w:t>
      1) тұрақты жұмысқа рәсімделген, газбен жабдықтау объектілерінде үш жылдан астам техникалық білімі және практикалық жұмыс тәжірибесі бар және газбен жабдықтау жүйелері мен қысыммен жұмыс істейтін жабдықтарды пайдалану кезінде өнеркәсіптік қауіпсіздік саласында даярлаудан, қайта даярлаудан өткен кемінде бір маманның болуы;</w:t>
      </w:r>
    </w:p>
    <w:bookmarkEnd w:id="52"/>
    <w:bookmarkStart w:name="z78" w:id="53"/>
    <w:p>
      <w:pPr>
        <w:spacing w:after="0"/>
        <w:ind w:left="0"/>
        <w:jc w:val="both"/>
      </w:pPr>
      <w:r>
        <w:rPr>
          <w:rFonts w:ascii="Times New Roman"/>
          <w:b w:val="false"/>
          <w:i w:val="false"/>
          <w:color w:val="000000"/>
          <w:sz w:val="28"/>
        </w:rPr>
        <w:t xml:space="preserve">
      2) жұмыс түрлері бойынша технологиялық регламенттер және қауіпсіз жұмыс әдістері бойынша нұсқаулықтар; </w:t>
      </w:r>
    </w:p>
    <w:bookmarkEnd w:id="53"/>
    <w:bookmarkStart w:name="z79" w:id="54"/>
    <w:p>
      <w:pPr>
        <w:spacing w:after="0"/>
        <w:ind w:left="0"/>
        <w:jc w:val="both"/>
      </w:pPr>
      <w:r>
        <w:rPr>
          <w:rFonts w:ascii="Times New Roman"/>
          <w:b w:val="false"/>
          <w:i w:val="false"/>
          <w:color w:val="000000"/>
          <w:sz w:val="28"/>
        </w:rPr>
        <w:t>
      3) меншік құқығында немесе өзге де заңды негізде өндірістік ғимараттар мен жабдықтар (цех, шеберхана), станоктық парк, механизмдер, құралдар, бақылау-өлшеу аспаптары;</w:t>
      </w:r>
    </w:p>
    <w:bookmarkEnd w:id="54"/>
    <w:bookmarkStart w:name="z80" w:id="55"/>
    <w:p>
      <w:pPr>
        <w:spacing w:after="0"/>
        <w:ind w:left="0"/>
        <w:jc w:val="both"/>
      </w:pPr>
      <w:r>
        <w:rPr>
          <w:rFonts w:ascii="Times New Roman"/>
          <w:b w:val="false"/>
          <w:i w:val="false"/>
          <w:color w:val="000000"/>
          <w:sz w:val="28"/>
        </w:rPr>
        <w:t>
      4) өндірістік бақылау қызметтерінің болуы;</w:t>
      </w:r>
    </w:p>
    <w:bookmarkEnd w:id="55"/>
    <w:bookmarkStart w:name="z81" w:id="56"/>
    <w:p>
      <w:pPr>
        <w:spacing w:after="0"/>
        <w:ind w:left="0"/>
        <w:jc w:val="both"/>
      </w:pPr>
      <w:r>
        <w:rPr>
          <w:rFonts w:ascii="Times New Roman"/>
          <w:b w:val="false"/>
          <w:i w:val="false"/>
          <w:color w:val="000000"/>
          <w:sz w:val="28"/>
        </w:rPr>
        <w:t>
      5) метрологиялық бақылау туралы қызметтердің болуы;</w:t>
      </w:r>
    </w:p>
    <w:bookmarkEnd w:id="56"/>
    <w:bookmarkStart w:name="z82" w:id="57"/>
    <w:p>
      <w:pPr>
        <w:spacing w:after="0"/>
        <w:ind w:left="0"/>
        <w:jc w:val="both"/>
      </w:pPr>
      <w:r>
        <w:rPr>
          <w:rFonts w:ascii="Times New Roman"/>
          <w:b w:val="false"/>
          <w:i w:val="false"/>
          <w:color w:val="000000"/>
          <w:sz w:val="28"/>
        </w:rPr>
        <w:t>
      6) заңды тұлғада өнеркәсіптік қауіпсіздік саласындағы басшыларды, мамандарды және қызметкерлерді даярлау, қайта даярлау жөніндегі мамандандырылған ұйыммен шарттың немесе өнеркәсіптік қауіпсіздік саласында аттестатталған өзінің оқу орталығының болуы;</w:t>
      </w:r>
    </w:p>
    <w:bookmarkEnd w:id="57"/>
    <w:bookmarkStart w:name="z83" w:id="58"/>
    <w:p>
      <w:pPr>
        <w:spacing w:after="0"/>
        <w:ind w:left="0"/>
        <w:jc w:val="both"/>
      </w:pPr>
      <w:r>
        <w:rPr>
          <w:rFonts w:ascii="Times New Roman"/>
          <w:b w:val="false"/>
          <w:i w:val="false"/>
          <w:color w:val="000000"/>
          <w:sz w:val="28"/>
        </w:rPr>
        <w:t>
      7) меншік құқығындағы газ толтыру станциялары мен газ толтыру пункттері үшін тұрмыстық баллондарының сынақ стендінің болуы;</w:t>
      </w:r>
    </w:p>
    <w:bookmarkEnd w:id="58"/>
    <w:bookmarkStart w:name="z84" w:id="59"/>
    <w:p>
      <w:pPr>
        <w:spacing w:after="0"/>
        <w:ind w:left="0"/>
        <w:jc w:val="both"/>
      </w:pPr>
      <w:r>
        <w:rPr>
          <w:rFonts w:ascii="Times New Roman"/>
          <w:b w:val="false"/>
          <w:i w:val="false"/>
          <w:color w:val="000000"/>
          <w:sz w:val="28"/>
        </w:rPr>
        <w:t>
      8) топтық резервуарлық қондырғыларға қызмет көрсету үшін авариялық-диспетчерлік қызметтің:</w:t>
      </w:r>
    </w:p>
    <w:bookmarkEnd w:id="59"/>
    <w:bookmarkStart w:name="z85" w:id="60"/>
    <w:p>
      <w:pPr>
        <w:spacing w:after="0"/>
        <w:ind w:left="0"/>
        <w:jc w:val="both"/>
      </w:pPr>
      <w:r>
        <w:rPr>
          <w:rFonts w:ascii="Times New Roman"/>
          <w:b w:val="false"/>
          <w:i w:val="false"/>
          <w:color w:val="000000"/>
          <w:sz w:val="28"/>
        </w:rPr>
        <w:t>
      еңбек шарттары және мамандарға арналған бұйрықтар (кемінде бір диспетчер, екі апаттық-қалпына келтіру жұмыстары жөніндегі слесарь және бір мастер);</w:t>
      </w:r>
    </w:p>
    <w:bookmarkEnd w:id="60"/>
    <w:bookmarkStart w:name="z86" w:id="61"/>
    <w:p>
      <w:pPr>
        <w:spacing w:after="0"/>
        <w:ind w:left="0"/>
        <w:jc w:val="both"/>
      </w:pPr>
      <w:r>
        <w:rPr>
          <w:rFonts w:ascii="Times New Roman"/>
          <w:b w:val="false"/>
          <w:i w:val="false"/>
          <w:color w:val="000000"/>
          <w:sz w:val="28"/>
        </w:rPr>
        <w:t>
      қосымшаға сәйкес меншік құқығындағы радиостанциямен, сиренамен, көк түсті жарқылдауық маякпен және материалдық-техникалық құралдармен жабдықталған көлік құралы;</w:t>
      </w:r>
    </w:p>
    <w:bookmarkEnd w:id="61"/>
    <w:bookmarkStart w:name="z87" w:id="62"/>
    <w:p>
      <w:pPr>
        <w:spacing w:after="0"/>
        <w:ind w:left="0"/>
        <w:jc w:val="both"/>
      </w:pPr>
      <w:r>
        <w:rPr>
          <w:rFonts w:ascii="Times New Roman"/>
          <w:b w:val="false"/>
          <w:i w:val="false"/>
          <w:color w:val="000000"/>
          <w:sz w:val="28"/>
        </w:rPr>
        <w:t>
      меншік құқығындағы немесе өзге де заңды негізде диспетчерлік бақылау пунктінің болуы.</w:t>
      </w:r>
    </w:p>
    <w:bookmarkEnd w:id="62"/>
    <w:bookmarkStart w:name="z88" w:id="63"/>
    <w:p>
      <w:pPr>
        <w:spacing w:after="0"/>
        <w:ind w:left="0"/>
        <w:jc w:val="both"/>
      </w:pPr>
      <w:r>
        <w:rPr>
          <w:rFonts w:ascii="Times New Roman"/>
          <w:b w:val="false"/>
          <w:i w:val="false"/>
          <w:color w:val="000000"/>
          <w:sz w:val="28"/>
        </w:rPr>
        <w:t xml:space="preserve">
      9) Қазақстан Республикасы Денсаулық сақтау және әлеуметтік даму министрінің 2015 жылғы 8 желтоқсандағы № 943 (Нормативтік құқықтық актілерді мемлекеттік тіркеу тізілімінде № 12627 тіркелді) бұйрығымен бекітілген Алуан түрлі экономикалық қызмет ұйымдарының жұмыскерлеріне арнайы киім және басқа да жеке қорғаныш құралдарын беру </w:t>
      </w:r>
      <w:r>
        <w:rPr>
          <w:rFonts w:ascii="Times New Roman"/>
          <w:b w:val="false"/>
          <w:i w:val="false"/>
          <w:color w:val="000000"/>
          <w:sz w:val="28"/>
        </w:rPr>
        <w:t>нормаларына</w:t>
      </w:r>
      <w:r>
        <w:rPr>
          <w:rFonts w:ascii="Times New Roman"/>
          <w:b w:val="false"/>
          <w:i w:val="false"/>
          <w:color w:val="000000"/>
          <w:sz w:val="28"/>
        </w:rPr>
        <w:t xml:space="preserve"> сәйкес өндірістік персонал үшін арнайы киімнің болуы.</w:t>
      </w:r>
    </w:p>
    <w:bookmarkEnd w:id="63"/>
    <w:bookmarkStart w:name="z20" w:id="64"/>
    <w:p>
      <w:pPr>
        <w:spacing w:after="0"/>
        <w:ind w:left="0"/>
        <w:jc w:val="left"/>
      </w:pPr>
      <w:r>
        <w:rPr>
          <w:rFonts w:ascii="Times New Roman"/>
          <w:b/>
          <w:i w:val="false"/>
          <w:color w:val="000000"/>
        </w:rPr>
        <w:t xml:space="preserve"> 6-тарау. Лифтілерді, эскалаторларды, траволаторларды, сондай-ақ мүгедектігі бар адамдарға арналған көтергіштерді монтаждауды, техникалық қызмет көрсетуді, техникалық диагностикалауды, техникалық куәландыруды және жөндеуді жүргізу құқығына аттестатталатын заңды тұлғаларға қойылатын талаптар</w:t>
      </w:r>
    </w:p>
    <w:bookmarkEnd w:id="64"/>
    <w:p>
      <w:pPr>
        <w:spacing w:after="0"/>
        <w:ind w:left="0"/>
        <w:jc w:val="both"/>
      </w:pPr>
      <w:r>
        <w:rPr>
          <w:rFonts w:ascii="Times New Roman"/>
          <w:b w:val="false"/>
          <w:i w:val="false"/>
          <w:color w:val="ff0000"/>
          <w:sz w:val="28"/>
        </w:rPr>
        <w:t xml:space="preserve">
      Ескерту. 6-тараудың тақырыбы жаңа редакцияда - ҚР Төтенше жағдайлар министрінің 16.08.2022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p>
    <w:bookmarkStart w:name="z21" w:id="65"/>
    <w:p>
      <w:pPr>
        <w:spacing w:after="0"/>
        <w:ind w:left="0"/>
        <w:jc w:val="both"/>
      </w:pPr>
      <w:r>
        <w:rPr>
          <w:rFonts w:ascii="Times New Roman"/>
          <w:b w:val="false"/>
          <w:i w:val="false"/>
          <w:color w:val="000000"/>
          <w:sz w:val="28"/>
        </w:rPr>
        <w:t>
      8. Бір немесе бірнеше қауіпті техникалық құрылғыларды (лифтілер, эскалаторлар, траволаторлар, сондай-ақ мүгедектігі бар адамдарға арналған көтергіштерді) монтаждау жұмыстарын жүргізу құқығына үміткер заңды тұлғада:</w:t>
      </w:r>
    </w:p>
    <w:bookmarkEnd w:id="65"/>
    <w:bookmarkStart w:name="z29" w:id="66"/>
    <w:p>
      <w:pPr>
        <w:spacing w:after="0"/>
        <w:ind w:left="0"/>
        <w:jc w:val="both"/>
      </w:pPr>
      <w:r>
        <w:rPr>
          <w:rFonts w:ascii="Times New Roman"/>
          <w:b w:val="false"/>
          <w:i w:val="false"/>
          <w:color w:val="000000"/>
          <w:sz w:val="28"/>
        </w:rPr>
        <w:t>
      1) өнеркәсіптік қауіпсіздік саласындағы даярлаудан және білімін тексеруден өткен жоғары техникалық білімі бар кемінде бір маманы (не жоғары білімі және осы саладағы еңбек өтілі бес жылдан кем емес бір маманы) және орта техникалық білімі бар екі маманы немесе жоғары техникалық білімі бар екі маманы (не жоғары білімі және осы саладағы еңбек өтілі бес жылдан кем емес екі маманы);</w:t>
      </w:r>
    </w:p>
    <w:bookmarkEnd w:id="66"/>
    <w:bookmarkStart w:name="z30" w:id="67"/>
    <w:p>
      <w:pPr>
        <w:spacing w:after="0"/>
        <w:ind w:left="0"/>
        <w:jc w:val="both"/>
      </w:pPr>
      <w:r>
        <w:rPr>
          <w:rFonts w:ascii="Times New Roman"/>
          <w:b w:val="false"/>
          <w:i w:val="false"/>
          <w:color w:val="000000"/>
          <w:sz w:val="28"/>
        </w:rPr>
        <w:t>
      2) жоғары техникалық білімі бар жұмыскерлер үшін жұмыс өтілі екі жылдан кем емес; орта техникалық білімі бар жұмыскерлер үшін үш жылдан кем емес;</w:t>
      </w:r>
    </w:p>
    <w:bookmarkEnd w:id="67"/>
    <w:bookmarkStart w:name="z31" w:id="68"/>
    <w:p>
      <w:pPr>
        <w:spacing w:after="0"/>
        <w:ind w:left="0"/>
        <w:jc w:val="both"/>
      </w:pPr>
      <w:r>
        <w:rPr>
          <w:rFonts w:ascii="Times New Roman"/>
          <w:b w:val="false"/>
          <w:i w:val="false"/>
          <w:color w:val="000000"/>
          <w:sz w:val="28"/>
        </w:rPr>
        <w:t>
      3) меншік құқығына немесе өзге де заңды негізге жататын өндірістік үй-жайлары, ғимараттары мен құрылыстары;</w:t>
      </w:r>
    </w:p>
    <w:bookmarkEnd w:id="68"/>
    <w:bookmarkStart w:name="z32" w:id="69"/>
    <w:p>
      <w:pPr>
        <w:spacing w:after="0"/>
        <w:ind w:left="0"/>
        <w:jc w:val="both"/>
      </w:pPr>
      <w:r>
        <w:rPr>
          <w:rFonts w:ascii="Times New Roman"/>
          <w:b w:val="false"/>
          <w:i w:val="false"/>
          <w:color w:val="000000"/>
          <w:sz w:val="28"/>
        </w:rPr>
        <w:t>
      4) монтаждау жұмыстарын жүргізуге қажетті құрылыс механизмдері, көлік құралдары, технологиялық жарақтау құралдары, қауіпсіздікті қамтамасыз ету құралдары, бақылау және өлшеу құралдары:</w:t>
      </w:r>
    </w:p>
    <w:bookmarkEnd w:id="69"/>
    <w:p>
      <w:pPr>
        <w:spacing w:after="0"/>
        <w:ind w:left="0"/>
        <w:jc w:val="both"/>
      </w:pPr>
      <w:r>
        <w:rPr>
          <w:rFonts w:ascii="Times New Roman"/>
          <w:b w:val="false"/>
          <w:i w:val="false"/>
          <w:color w:val="000000"/>
          <w:sz w:val="28"/>
        </w:rPr>
        <w:t>
      жұмыстарды орындауға арналған құралдары, механизмдері мен құрылғылары (дәнекерлеу аппараты, монтаждау шығыры, жүк қапсыру құрылғылары, слесарлық құрал-сайман, биіктіктегі жұмыстарды жүргізуге арналған жеке қорғаныш құралдары);</w:t>
      </w:r>
    </w:p>
    <w:bookmarkStart w:name="z33" w:id="70"/>
    <w:p>
      <w:pPr>
        <w:spacing w:after="0"/>
        <w:ind w:left="0"/>
        <w:jc w:val="both"/>
      </w:pPr>
      <w:r>
        <w:rPr>
          <w:rFonts w:ascii="Times New Roman"/>
          <w:b w:val="false"/>
          <w:i w:val="false"/>
          <w:color w:val="000000"/>
          <w:sz w:val="28"/>
        </w:rPr>
        <w:t>
      5) заңды тұлғада орындалатын монтаждау жұмыстарының сапасын қамтамасыз ету үшін ішкі құжаттары;</w:t>
      </w:r>
    </w:p>
    <w:bookmarkEnd w:id="70"/>
    <w:bookmarkStart w:name="z34" w:id="71"/>
    <w:p>
      <w:pPr>
        <w:spacing w:after="0"/>
        <w:ind w:left="0"/>
        <w:jc w:val="both"/>
      </w:pPr>
      <w:r>
        <w:rPr>
          <w:rFonts w:ascii="Times New Roman"/>
          <w:b w:val="false"/>
          <w:i w:val="false"/>
          <w:color w:val="000000"/>
          <w:sz w:val="28"/>
        </w:rPr>
        <w:t>
      6) заңды тұлғада басшыларды, мамандарды және жұмыскерлерді даярлау, қайта даярлау жөніндегі мамандандырылған ұйыммен жасалған шарты болуы.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Төтенше жағдайлар министрінің 16.08.2022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22.09.2025 </w:t>
      </w:r>
      <w:r>
        <w:rPr>
          <w:rFonts w:ascii="Times New Roman"/>
          <w:b w:val="false"/>
          <w:i w:val="false"/>
          <w:color w:val="ff0000"/>
          <w:sz w:val="28"/>
        </w:rPr>
        <w:t>№ 414</w:t>
      </w:r>
      <w:r>
        <w:rPr>
          <w:rFonts w:ascii="Times New Roman"/>
          <w:b w:val="false"/>
          <w:i w:val="false"/>
          <w:color w:val="ff0000"/>
          <w:sz w:val="28"/>
        </w:rPr>
        <w:t xml:space="preserve"> (01.01.2026 бастап қолданысқа енгiзiледi) бұйрықтарымен.</w:t>
      </w:r>
      <w:r>
        <w:br/>
      </w:r>
      <w:r>
        <w:rPr>
          <w:rFonts w:ascii="Times New Roman"/>
          <w:b w:val="false"/>
          <w:i w:val="false"/>
          <w:color w:val="000000"/>
          <w:sz w:val="28"/>
        </w:rPr>
        <w:t>
</w:t>
      </w:r>
    </w:p>
    <w:bookmarkStart w:name="z22" w:id="72"/>
    <w:p>
      <w:pPr>
        <w:spacing w:after="0"/>
        <w:ind w:left="0"/>
        <w:jc w:val="both"/>
      </w:pPr>
      <w:r>
        <w:rPr>
          <w:rFonts w:ascii="Times New Roman"/>
          <w:b w:val="false"/>
          <w:i w:val="false"/>
          <w:color w:val="000000"/>
          <w:sz w:val="28"/>
        </w:rPr>
        <w:t>
      9. Бір немесе бірнеше қауіпті техникалық құрылғыларды (лифтілер, эскалаторлар, траволаторлар, сондай-ақ мүгедектігі бар адамдарға арналған көтергіштерді) жөндеу және (немесе) техникалық қызмет көрсету жұмыстарын жүргізу құқығына үміткер заңды тұлғада:</w:t>
      </w:r>
    </w:p>
    <w:bookmarkEnd w:id="72"/>
    <w:bookmarkStart w:name="z35" w:id="73"/>
    <w:p>
      <w:pPr>
        <w:spacing w:after="0"/>
        <w:ind w:left="0"/>
        <w:jc w:val="both"/>
      </w:pPr>
      <w:r>
        <w:rPr>
          <w:rFonts w:ascii="Times New Roman"/>
          <w:b w:val="false"/>
          <w:i w:val="false"/>
          <w:color w:val="000000"/>
          <w:sz w:val="28"/>
        </w:rPr>
        <w:t>
      1) Өнеркәсіптік қауіпсіздік саласындағы даярлаудан және білімін тексеруден өткен жоғары техникалық білімі бар кемінде бір маманы немесе жоғары білімі бар және осы саладағы жұмыс өтілі бес жылдан кем емес бір маманы;</w:t>
      </w:r>
    </w:p>
    <w:bookmarkEnd w:id="73"/>
    <w:bookmarkStart w:name="z36" w:id="74"/>
    <w:p>
      <w:pPr>
        <w:spacing w:after="0"/>
        <w:ind w:left="0"/>
        <w:jc w:val="both"/>
      </w:pPr>
      <w:r>
        <w:rPr>
          <w:rFonts w:ascii="Times New Roman"/>
          <w:b w:val="false"/>
          <w:i w:val="false"/>
          <w:color w:val="000000"/>
          <w:sz w:val="28"/>
        </w:rPr>
        <w:t>
      2) Өнеркәсіптік қауіпсіздік саласындағы даярлаудан және білімін тексеруден өткен орта техникалық білімі бар кемінде бір маманы бар;</w:t>
      </w:r>
    </w:p>
    <w:bookmarkEnd w:id="74"/>
    <w:bookmarkStart w:name="z37" w:id="75"/>
    <w:p>
      <w:pPr>
        <w:spacing w:after="0"/>
        <w:ind w:left="0"/>
        <w:jc w:val="both"/>
      </w:pPr>
      <w:r>
        <w:rPr>
          <w:rFonts w:ascii="Times New Roman"/>
          <w:b w:val="false"/>
          <w:i w:val="false"/>
          <w:color w:val="000000"/>
          <w:sz w:val="28"/>
        </w:rPr>
        <w:t>
      3) жоғары техникалық білімі бар жұмыскерлер үшін екі жылдан кем емес үздіксіз жұмыс өтілі;</w:t>
      </w:r>
    </w:p>
    <w:bookmarkEnd w:id="75"/>
    <w:bookmarkStart w:name="z38" w:id="76"/>
    <w:p>
      <w:pPr>
        <w:spacing w:after="0"/>
        <w:ind w:left="0"/>
        <w:jc w:val="both"/>
      </w:pPr>
      <w:r>
        <w:rPr>
          <w:rFonts w:ascii="Times New Roman"/>
          <w:b w:val="false"/>
          <w:i w:val="false"/>
          <w:color w:val="000000"/>
          <w:sz w:val="28"/>
        </w:rPr>
        <w:t>
      4) орта техникалық кәсіптік білімі бар жұмыскерлер үшін кемінде үш жыл үздіксіз еңбек өтілі;</w:t>
      </w:r>
    </w:p>
    <w:bookmarkEnd w:id="76"/>
    <w:bookmarkStart w:name="z39" w:id="77"/>
    <w:p>
      <w:pPr>
        <w:spacing w:after="0"/>
        <w:ind w:left="0"/>
        <w:jc w:val="both"/>
      </w:pPr>
      <w:r>
        <w:rPr>
          <w:rFonts w:ascii="Times New Roman"/>
          <w:b w:val="false"/>
          <w:i w:val="false"/>
          <w:color w:val="000000"/>
          <w:sz w:val="28"/>
        </w:rPr>
        <w:t>
      5) меншік құқығына немесе өзге де заңды негізге жататын өндірістік үй-жайлары, ғимараттары мен құрылыстары;</w:t>
      </w:r>
    </w:p>
    <w:bookmarkEnd w:id="77"/>
    <w:bookmarkStart w:name="z40" w:id="78"/>
    <w:p>
      <w:pPr>
        <w:spacing w:after="0"/>
        <w:ind w:left="0"/>
        <w:jc w:val="both"/>
      </w:pPr>
      <w:r>
        <w:rPr>
          <w:rFonts w:ascii="Times New Roman"/>
          <w:b w:val="false"/>
          <w:i w:val="false"/>
          <w:color w:val="000000"/>
          <w:sz w:val="28"/>
        </w:rPr>
        <w:t>
      6) техникалық қызмет көрсету және жөндеу бойынша жұмыстарды жүргізуге қажетті механизмдері, көлік құралдары, технологиялық жарақтау құралдары, қауіпсіздікті қамтамасыз ету құралдары, бақылау және өлшеу құралдары:</w:t>
      </w:r>
    </w:p>
    <w:bookmarkEnd w:id="78"/>
    <w:p>
      <w:pPr>
        <w:spacing w:after="0"/>
        <w:ind w:left="0"/>
        <w:jc w:val="both"/>
      </w:pPr>
      <w:r>
        <w:rPr>
          <w:rFonts w:ascii="Times New Roman"/>
          <w:b w:val="false"/>
          <w:i w:val="false"/>
          <w:color w:val="000000"/>
          <w:sz w:val="28"/>
        </w:rPr>
        <w:t>
      тиісті жұмыс түрлерін орындауға арналған құралдары, механизмдері мен құрылғылары (монтаждау шығыры, слесарлық құрал-сайман, бақылау-өлшеу аспаптарының жинағы, биіктіктегі жұмыстарды жүргізуге арналған жеке қорғаныс құралдары);</w:t>
      </w:r>
    </w:p>
    <w:bookmarkStart w:name="z41" w:id="79"/>
    <w:p>
      <w:pPr>
        <w:spacing w:after="0"/>
        <w:ind w:left="0"/>
        <w:jc w:val="both"/>
      </w:pPr>
      <w:r>
        <w:rPr>
          <w:rFonts w:ascii="Times New Roman"/>
          <w:b w:val="false"/>
          <w:i w:val="false"/>
          <w:color w:val="000000"/>
          <w:sz w:val="28"/>
        </w:rPr>
        <w:t>
      7) авариялық-диспетчерлік қызметі:</w:t>
      </w:r>
    </w:p>
    <w:bookmarkEnd w:id="79"/>
    <w:p>
      <w:pPr>
        <w:spacing w:after="0"/>
        <w:ind w:left="0"/>
        <w:jc w:val="both"/>
      </w:pPr>
      <w:r>
        <w:rPr>
          <w:rFonts w:ascii="Times New Roman"/>
          <w:b w:val="false"/>
          <w:i w:val="false"/>
          <w:color w:val="000000"/>
          <w:sz w:val="28"/>
        </w:rPr>
        <w:t>
      мамандарға еңбек шарттары және бұйрықтар (екі электр механигінен кем емес);</w:t>
      </w:r>
    </w:p>
    <w:p>
      <w:pPr>
        <w:spacing w:after="0"/>
        <w:ind w:left="0"/>
        <w:jc w:val="both"/>
      </w:pPr>
      <w:r>
        <w:rPr>
          <w:rFonts w:ascii="Times New Roman"/>
          <w:b w:val="false"/>
          <w:i w:val="false"/>
          <w:color w:val="000000"/>
          <w:sz w:val="28"/>
        </w:rPr>
        <w:t>
      меншік құқығындағы немесе жалға алу шарты бойынша көлік құралы;</w:t>
      </w:r>
    </w:p>
    <w:p>
      <w:pPr>
        <w:spacing w:after="0"/>
        <w:ind w:left="0"/>
        <w:jc w:val="both"/>
      </w:pPr>
      <w:r>
        <w:rPr>
          <w:rFonts w:ascii="Times New Roman"/>
          <w:b w:val="false"/>
          <w:i w:val="false"/>
          <w:color w:val="000000"/>
          <w:sz w:val="28"/>
        </w:rPr>
        <w:t>
      меншік құқығындағы немесе жалға алу шарты бойынша диспетчерлік бақылау пункті;</w:t>
      </w:r>
    </w:p>
    <w:bookmarkStart w:name="z42" w:id="80"/>
    <w:p>
      <w:pPr>
        <w:spacing w:after="0"/>
        <w:ind w:left="0"/>
        <w:jc w:val="both"/>
      </w:pPr>
      <w:r>
        <w:rPr>
          <w:rFonts w:ascii="Times New Roman"/>
          <w:b w:val="false"/>
          <w:i w:val="false"/>
          <w:color w:val="000000"/>
          <w:sz w:val="28"/>
        </w:rPr>
        <w:t>
      8) заңды тұлғада техникалық қызмет көрсету және (немесе) жөндеу жұмыстарын жүргізу үшін техникалық құжаттары;</w:t>
      </w:r>
    </w:p>
    <w:bookmarkEnd w:id="80"/>
    <w:bookmarkStart w:name="z43" w:id="81"/>
    <w:p>
      <w:pPr>
        <w:spacing w:after="0"/>
        <w:ind w:left="0"/>
        <w:jc w:val="both"/>
      </w:pPr>
      <w:r>
        <w:rPr>
          <w:rFonts w:ascii="Times New Roman"/>
          <w:b w:val="false"/>
          <w:i w:val="false"/>
          <w:color w:val="000000"/>
          <w:sz w:val="28"/>
        </w:rPr>
        <w:t>
      9) заңды тұлғада басшыларды, мамандарды және жұмыскерлерді даярлау, қайта даярлау жөніндегі мамандандырылған ұйыммен жасалған шарты болуы.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Төтенше жағдайлар министрінің 16.08.2022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22.09.2025 </w:t>
      </w:r>
      <w:r>
        <w:rPr>
          <w:rFonts w:ascii="Times New Roman"/>
          <w:b w:val="false"/>
          <w:i w:val="false"/>
          <w:color w:val="ff0000"/>
          <w:sz w:val="28"/>
        </w:rPr>
        <w:t>№ 414</w:t>
      </w:r>
      <w:r>
        <w:rPr>
          <w:rFonts w:ascii="Times New Roman"/>
          <w:b w:val="false"/>
          <w:i w:val="false"/>
          <w:color w:val="ff0000"/>
          <w:sz w:val="28"/>
        </w:rPr>
        <w:t xml:space="preserve"> (01.01.2026 бастап қолданысқа енгiзiледi) бұйрықтарымен.</w:t>
      </w:r>
      <w:r>
        <w:br/>
      </w:r>
      <w:r>
        <w:rPr>
          <w:rFonts w:ascii="Times New Roman"/>
          <w:b w:val="false"/>
          <w:i w:val="false"/>
          <w:color w:val="000000"/>
          <w:sz w:val="28"/>
        </w:rPr>
        <w:t>
</w:t>
      </w:r>
    </w:p>
    <w:bookmarkStart w:name="z23" w:id="82"/>
    <w:p>
      <w:pPr>
        <w:spacing w:after="0"/>
        <w:ind w:left="0"/>
        <w:jc w:val="both"/>
      </w:pPr>
      <w:r>
        <w:rPr>
          <w:rFonts w:ascii="Times New Roman"/>
          <w:b w:val="false"/>
          <w:i w:val="false"/>
          <w:color w:val="000000"/>
          <w:sz w:val="28"/>
        </w:rPr>
        <w:t>
      10. Бір немесе бірнеше қауіпті техникалық құрылғыларды (лифтілер, эскалаторлар, траволаторлар, сондай-ақ мүгедектігі бар адамдарға арналған көтергіштерді) техникалық диагностикалау, техникалық куәландыру жұмыстарын жүргізу құқығына үміткер заңды тұлғада мыналар бар:</w:t>
      </w:r>
    </w:p>
    <w:bookmarkEnd w:id="82"/>
    <w:bookmarkStart w:name="z91" w:id="83"/>
    <w:p>
      <w:pPr>
        <w:spacing w:after="0"/>
        <w:ind w:left="0"/>
        <w:jc w:val="both"/>
      </w:pPr>
      <w:r>
        <w:rPr>
          <w:rFonts w:ascii="Times New Roman"/>
          <w:b w:val="false"/>
          <w:i w:val="false"/>
          <w:color w:val="000000"/>
          <w:sz w:val="28"/>
        </w:rPr>
        <w:t>
      1) Өнеркәсіптік қауіпсіздік саласындағы даярлаудан және білімін тексеруден өткен жоғары техникалық білімі бар кемінде бір маманы, орта техникалық білімі бар кемінде бір маманы;</w:t>
      </w:r>
    </w:p>
    <w:bookmarkEnd w:id="83"/>
    <w:bookmarkStart w:name="z92" w:id="84"/>
    <w:p>
      <w:pPr>
        <w:spacing w:after="0"/>
        <w:ind w:left="0"/>
        <w:jc w:val="both"/>
      </w:pPr>
      <w:r>
        <w:rPr>
          <w:rFonts w:ascii="Times New Roman"/>
          <w:b w:val="false"/>
          <w:i w:val="false"/>
          <w:color w:val="000000"/>
          <w:sz w:val="28"/>
        </w:rPr>
        <w:t>
      2) жоғары техникалық білімі бар мамандардың жүк көтергіш механизмдерді, экскалаторларды, траволаторларды, мүгедектігі бар адамдарға арналған көтергіштерді монтаждаумен және пайдаланумен байланысты жұмыстарды атқаратын құрылыс саласындағы құрылымдық бөлімшелердің басшылары лауазымында жұмыс тәжірибесі және осы лауазымда кемінде үш жыл жұмыс өтілі бар.</w:t>
      </w:r>
    </w:p>
    <w:bookmarkEnd w:id="84"/>
    <w:p>
      <w:pPr>
        <w:spacing w:after="0"/>
        <w:ind w:left="0"/>
        <w:jc w:val="both"/>
      </w:pPr>
      <w:r>
        <w:rPr>
          <w:rFonts w:ascii="Times New Roman"/>
          <w:b w:val="false"/>
          <w:i w:val="false"/>
          <w:color w:val="000000"/>
          <w:sz w:val="28"/>
        </w:rPr>
        <w:t>
      Орта техникалық білімі бар мамандар өздерінің еңбек қызметін жүк көтергіш механизмдермен, экскалаторлармен, траволаторлармен, мүгедектігі бар адамдарға арналған көтергіштермен байланысты жүзеге асырады және осы лауазымда кемінде бір жыл жұмыс өтілі бар.</w:t>
      </w:r>
    </w:p>
    <w:bookmarkStart w:name="z93" w:id="85"/>
    <w:p>
      <w:pPr>
        <w:spacing w:after="0"/>
        <w:ind w:left="0"/>
        <w:jc w:val="both"/>
      </w:pPr>
      <w:r>
        <w:rPr>
          <w:rFonts w:ascii="Times New Roman"/>
          <w:b w:val="false"/>
          <w:i w:val="false"/>
          <w:color w:val="000000"/>
          <w:sz w:val="28"/>
        </w:rPr>
        <w:t>
      3) меншік құқығына немесе өзге де заңды негізге жататын өндірістік үй-жайлары, ғимараттары мен құрылыстары;</w:t>
      </w:r>
    </w:p>
    <w:bookmarkEnd w:id="85"/>
    <w:bookmarkStart w:name="z94" w:id="86"/>
    <w:p>
      <w:pPr>
        <w:spacing w:after="0"/>
        <w:ind w:left="0"/>
        <w:jc w:val="both"/>
      </w:pPr>
      <w:r>
        <w:rPr>
          <w:rFonts w:ascii="Times New Roman"/>
          <w:b w:val="false"/>
          <w:i w:val="false"/>
          <w:color w:val="000000"/>
          <w:sz w:val="28"/>
        </w:rPr>
        <w:t>
      4) технологиялық жарақтау құралдары, қауіпсіздікті қамтамасыз ету құралдары, лифтілерді, эскалаторларды, траволаторларды және мүгедектігі бар адамдарға арналған көтергіштерді техникалық куәландыру жұмыстарын жүргізуге қажетті құралдары:</w:t>
      </w:r>
    </w:p>
    <w:bookmarkEnd w:id="86"/>
    <w:p>
      <w:pPr>
        <w:spacing w:after="0"/>
        <w:ind w:left="0"/>
        <w:jc w:val="both"/>
      </w:pPr>
      <w:r>
        <w:rPr>
          <w:rFonts w:ascii="Times New Roman"/>
          <w:b w:val="false"/>
          <w:i w:val="false"/>
          <w:color w:val="000000"/>
          <w:sz w:val="28"/>
        </w:rPr>
        <w:t>
      бақылау сынақ жүктері;</w:t>
      </w:r>
    </w:p>
    <w:p>
      <w:pPr>
        <w:spacing w:after="0"/>
        <w:ind w:left="0"/>
        <w:jc w:val="both"/>
      </w:pPr>
      <w:r>
        <w:rPr>
          <w:rFonts w:ascii="Times New Roman"/>
          <w:b w:val="false"/>
          <w:i w:val="false"/>
          <w:color w:val="000000"/>
          <w:sz w:val="28"/>
        </w:rPr>
        <w:t>
      бағыттаушыларды бақылауға арналған құрылғылары;</w:t>
      </w:r>
    </w:p>
    <w:p>
      <w:pPr>
        <w:spacing w:after="0"/>
        <w:ind w:left="0"/>
        <w:jc w:val="both"/>
      </w:pPr>
      <w:r>
        <w:rPr>
          <w:rFonts w:ascii="Times New Roman"/>
          <w:b w:val="false"/>
          <w:i w:val="false"/>
          <w:color w:val="000000"/>
          <w:sz w:val="28"/>
        </w:rPr>
        <w:t>
      динамометриялық кілті;</w:t>
      </w:r>
    </w:p>
    <w:p>
      <w:pPr>
        <w:spacing w:after="0"/>
        <w:ind w:left="0"/>
        <w:jc w:val="both"/>
      </w:pPr>
      <w:r>
        <w:rPr>
          <w:rFonts w:ascii="Times New Roman"/>
          <w:b w:val="false"/>
          <w:i w:val="false"/>
          <w:color w:val="000000"/>
          <w:sz w:val="28"/>
        </w:rPr>
        <w:t>
      бақылау-өлшеу аспаптарының жинағы;</w:t>
      </w:r>
    </w:p>
    <w:p>
      <w:pPr>
        <w:spacing w:after="0"/>
        <w:ind w:left="0"/>
        <w:jc w:val="both"/>
      </w:pPr>
      <w:r>
        <w:rPr>
          <w:rFonts w:ascii="Times New Roman"/>
          <w:b w:val="false"/>
          <w:i w:val="false"/>
          <w:color w:val="000000"/>
          <w:sz w:val="28"/>
        </w:rPr>
        <w:t>
      жеке қорғаныш құралдары;</w:t>
      </w:r>
    </w:p>
    <w:bookmarkStart w:name="z95" w:id="87"/>
    <w:p>
      <w:pPr>
        <w:spacing w:after="0"/>
        <w:ind w:left="0"/>
        <w:jc w:val="both"/>
      </w:pPr>
      <w:r>
        <w:rPr>
          <w:rFonts w:ascii="Times New Roman"/>
          <w:b w:val="false"/>
          <w:i w:val="false"/>
          <w:color w:val="000000"/>
          <w:sz w:val="28"/>
        </w:rPr>
        <w:t>
      5) техникалық құрылғының түрі мен типіне байланысты дайындаушы зауыттың техникалық құжаттамасы бар.</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16.08.2022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жұмыстарды</w:t>
            </w:r>
            <w:r>
              <w:br/>
            </w:r>
            <w:r>
              <w:rPr>
                <w:rFonts w:ascii="Times New Roman"/>
                <w:b w:val="false"/>
                <w:i w:val="false"/>
                <w:color w:val="000000"/>
                <w:sz w:val="20"/>
              </w:rPr>
              <w:t>жүргізуге аттестатталатын</w:t>
            </w:r>
            <w:r>
              <w:br/>
            </w:r>
            <w:r>
              <w:rPr>
                <w:rFonts w:ascii="Times New Roman"/>
                <w:b w:val="false"/>
                <w:i w:val="false"/>
                <w:color w:val="000000"/>
                <w:sz w:val="20"/>
              </w:rPr>
              <w:t>заңды тұлғаларға қойылатын</w:t>
            </w:r>
            <w:r>
              <w:br/>
            </w:r>
            <w:r>
              <w:rPr>
                <w:rFonts w:ascii="Times New Roman"/>
                <w:b w:val="false"/>
                <w:i w:val="false"/>
                <w:color w:val="000000"/>
                <w:sz w:val="20"/>
              </w:rPr>
              <w:t>талаптарға қосымша</w:t>
            </w:r>
          </w:p>
        </w:tc>
      </w:tr>
    </w:tbl>
    <w:bookmarkStart w:name="z90" w:id="88"/>
    <w:p>
      <w:pPr>
        <w:spacing w:after="0"/>
        <w:ind w:left="0"/>
        <w:jc w:val="left"/>
      </w:pPr>
      <w:r>
        <w:rPr>
          <w:rFonts w:ascii="Times New Roman"/>
          <w:b/>
          <w:i w:val="false"/>
          <w:color w:val="000000"/>
        </w:rPr>
        <w:t xml:space="preserve"> Газ қызметінің авариялық-жөндеу машиналарын материалдық-техникалық құралдармен жарақтандырудың ең төмен тізбесі</w:t>
      </w:r>
    </w:p>
    <w:bookmarkEnd w:id="88"/>
    <w:p>
      <w:pPr>
        <w:spacing w:after="0"/>
        <w:ind w:left="0"/>
        <w:jc w:val="both"/>
      </w:pPr>
      <w:r>
        <w:rPr>
          <w:rFonts w:ascii="Times New Roman"/>
          <w:b w:val="false"/>
          <w:i w:val="false"/>
          <w:color w:val="ff0000"/>
          <w:sz w:val="28"/>
        </w:rPr>
        <w:t xml:space="preserve">
      Ескерту. Талаптар қосымшамен толықтырылды - ҚР Төтенше жағдайлар министрінің м.а. 22.09.2025 </w:t>
      </w:r>
      <w:r>
        <w:rPr>
          <w:rFonts w:ascii="Times New Roman"/>
          <w:b w:val="false"/>
          <w:i w:val="false"/>
          <w:color w:val="ff0000"/>
          <w:sz w:val="28"/>
        </w:rPr>
        <w:t>№ 414</w:t>
      </w:r>
      <w:r>
        <w:rPr>
          <w:rFonts w:ascii="Times New Roman"/>
          <w:b w:val="false"/>
          <w:i w:val="false"/>
          <w:color w:val="ff0000"/>
          <w:sz w:val="28"/>
        </w:rPr>
        <w:t xml:space="preserve"> (01.01.2026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Арнайы авариялық автомобиль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АЖШ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АГЖШ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w:t>
            </w:r>
          </w:p>
          <w:p>
            <w:pPr>
              <w:spacing w:after="20"/>
              <w:ind w:left="20"/>
              <w:jc w:val="both"/>
            </w:pPr>
            <w:r>
              <w:rPr>
                <w:rFonts w:ascii="Times New Roman"/>
                <w:b w:val="false"/>
                <w:i w:val="false"/>
                <w:color w:val="000000"/>
                <w:sz w:val="20"/>
              </w:rPr>
              <w:t>
Жылжымалы компрессорлық станция</w:t>
            </w:r>
          </w:p>
          <w:p>
            <w:pPr>
              <w:spacing w:after="20"/>
              <w:ind w:left="20"/>
              <w:jc w:val="both"/>
            </w:pPr>
            <w:r>
              <w:rPr>
                <w:rFonts w:ascii="Times New Roman"/>
                <w:b w:val="false"/>
                <w:i w:val="false"/>
                <w:color w:val="000000"/>
                <w:sz w:val="20"/>
              </w:rPr>
              <w:t>
Жер жұмыстарына арналған арнайы техника (бұрғылау үшін)</w:t>
            </w:r>
          </w:p>
          <w:p>
            <w:pPr>
              <w:spacing w:after="20"/>
              <w:ind w:left="20"/>
              <w:jc w:val="both"/>
            </w:pPr>
            <w:r>
              <w:rPr>
                <w:rFonts w:ascii="Times New Roman"/>
                <w:b w:val="false"/>
                <w:i w:val="false"/>
                <w:color w:val="000000"/>
                <w:sz w:val="20"/>
              </w:rPr>
              <w:t>
Қар-мұз және кристалды-гидратты тығындарды жоюға арналған қондырғы-құрылғы</w:t>
            </w:r>
          </w:p>
          <w:p>
            <w:pPr>
              <w:spacing w:after="20"/>
              <w:ind w:left="20"/>
              <w:jc w:val="both"/>
            </w:pPr>
            <w:r>
              <w:rPr>
                <w:rFonts w:ascii="Times New Roman"/>
                <w:b w:val="false"/>
                <w:i w:val="false"/>
                <w:color w:val="000000"/>
                <w:sz w:val="20"/>
              </w:rPr>
              <w:t>
Қысымы орташа ацетиленді ауыспалы генератор АВС</w:t>
            </w:r>
          </w:p>
          <w:p>
            <w:pPr>
              <w:spacing w:after="20"/>
              <w:ind w:left="20"/>
              <w:jc w:val="both"/>
            </w:pPr>
            <w:r>
              <w:rPr>
                <w:rFonts w:ascii="Times New Roman"/>
                <w:b w:val="false"/>
                <w:i w:val="false"/>
                <w:color w:val="000000"/>
                <w:sz w:val="20"/>
              </w:rPr>
              <w:t>
Оттегі баллондары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Аспаптар</w:t>
            </w:r>
          </w:p>
          <w:p>
            <w:pPr>
              <w:spacing w:after="20"/>
              <w:ind w:left="20"/>
              <w:jc w:val="both"/>
            </w:pPr>
            <w:r>
              <w:rPr>
                <w:rFonts w:ascii="Times New Roman"/>
                <w:b w:val="false"/>
                <w:i w:val="false"/>
                <w:color w:val="000000"/>
                <w:sz w:val="20"/>
              </w:rPr>
              <w:t>
Газ талдағыш</w:t>
            </w:r>
          </w:p>
          <w:p>
            <w:pPr>
              <w:spacing w:after="20"/>
              <w:ind w:left="20"/>
              <w:jc w:val="both"/>
            </w:pPr>
            <w:r>
              <w:rPr>
                <w:rFonts w:ascii="Times New Roman"/>
                <w:b w:val="false"/>
                <w:i w:val="false"/>
                <w:color w:val="000000"/>
                <w:sz w:val="20"/>
              </w:rPr>
              <w:t>
Сезгіштігі жоғары трасса іздегіш</w:t>
            </w:r>
          </w:p>
          <w:p>
            <w:pPr>
              <w:spacing w:after="20"/>
              <w:ind w:left="20"/>
              <w:jc w:val="both"/>
            </w:pPr>
            <w:r>
              <w:rPr>
                <w:rFonts w:ascii="Times New Roman"/>
                <w:b w:val="false"/>
                <w:i w:val="false"/>
                <w:color w:val="000000"/>
                <w:sz w:val="20"/>
              </w:rPr>
              <w:t>
Сезгіштігі жоғары газ индикаторы</w:t>
            </w:r>
          </w:p>
          <w:p>
            <w:pPr>
              <w:spacing w:after="20"/>
              <w:ind w:left="20"/>
              <w:jc w:val="both"/>
            </w:pPr>
            <w:r>
              <w:rPr>
                <w:rFonts w:ascii="Times New Roman"/>
                <w:b w:val="false"/>
                <w:i w:val="false"/>
                <w:color w:val="000000"/>
                <w:sz w:val="20"/>
              </w:rPr>
              <w:t>
Ауыспалылық электромегафоны</w:t>
            </w:r>
          </w:p>
          <w:p>
            <w:pPr>
              <w:spacing w:after="20"/>
              <w:ind w:left="20"/>
              <w:jc w:val="both"/>
            </w:pPr>
            <w:r>
              <w:rPr>
                <w:rFonts w:ascii="Times New Roman"/>
                <w:b w:val="false"/>
                <w:i w:val="false"/>
                <w:color w:val="000000"/>
                <w:sz w:val="20"/>
              </w:rPr>
              <w:t>
Манометрлер:</w:t>
            </w:r>
          </w:p>
          <w:p>
            <w:pPr>
              <w:spacing w:after="20"/>
              <w:ind w:left="20"/>
              <w:jc w:val="both"/>
            </w:pPr>
            <w:r>
              <w:rPr>
                <w:rFonts w:ascii="Times New Roman"/>
                <w:b w:val="false"/>
                <w:i w:val="false"/>
                <w:color w:val="000000"/>
                <w:sz w:val="20"/>
              </w:rPr>
              <w:t>
серіппелі, жиынтық</w:t>
            </w:r>
          </w:p>
          <w:p>
            <w:pPr>
              <w:spacing w:after="20"/>
              <w:ind w:left="20"/>
              <w:jc w:val="both"/>
            </w:pPr>
            <w:r>
              <w:rPr>
                <w:rFonts w:ascii="Times New Roman"/>
                <w:b w:val="false"/>
                <w:i w:val="false"/>
                <w:color w:val="000000"/>
                <w:sz w:val="20"/>
              </w:rPr>
              <w:t>
сұйық У –тәрізді 500 және</w:t>
            </w:r>
          </w:p>
          <w:p>
            <w:pPr>
              <w:spacing w:after="20"/>
              <w:ind w:left="20"/>
              <w:jc w:val="both"/>
            </w:pPr>
            <w:r>
              <w:rPr>
                <w:rFonts w:ascii="Times New Roman"/>
                <w:b w:val="false"/>
                <w:i w:val="false"/>
                <w:color w:val="000000"/>
                <w:sz w:val="20"/>
              </w:rPr>
              <w:t>
2000 мм су.бағ.</w:t>
            </w:r>
          </w:p>
          <w:p>
            <w:pPr>
              <w:spacing w:after="20"/>
              <w:ind w:left="20"/>
              <w:jc w:val="both"/>
            </w:pPr>
            <w:r>
              <w:rPr>
                <w:rFonts w:ascii="Times New Roman"/>
                <w:b w:val="false"/>
                <w:i w:val="false"/>
                <w:color w:val="000000"/>
                <w:sz w:val="20"/>
              </w:rPr>
              <w:t>
немесе дифференциальды манометрлер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Құрал-сайман</w:t>
            </w:r>
          </w:p>
          <w:p>
            <w:pPr>
              <w:spacing w:after="20"/>
              <w:ind w:left="20"/>
              <w:jc w:val="both"/>
            </w:pPr>
            <w:r>
              <w:rPr>
                <w:rFonts w:ascii="Times New Roman"/>
                <w:b w:val="false"/>
                <w:i w:val="false"/>
                <w:color w:val="000000"/>
                <w:sz w:val="20"/>
              </w:rPr>
              <w:t>
Соманды кілттер (екі жақты, бүйірлі, бөлшектеу), жиынтық</w:t>
            </w:r>
          </w:p>
          <w:p>
            <w:pPr>
              <w:spacing w:after="20"/>
              <w:ind w:left="20"/>
              <w:jc w:val="both"/>
            </w:pPr>
            <w:r>
              <w:rPr>
                <w:rFonts w:ascii="Times New Roman"/>
                <w:b w:val="false"/>
                <w:i w:val="false"/>
                <w:color w:val="000000"/>
                <w:sz w:val="20"/>
              </w:rPr>
              <w:t>
Түтікті иін-тіректі кілттер, жиынтық</w:t>
            </w:r>
          </w:p>
          <w:p>
            <w:pPr>
              <w:spacing w:after="20"/>
              <w:ind w:left="20"/>
              <w:jc w:val="both"/>
            </w:pPr>
            <w:r>
              <w:rPr>
                <w:rFonts w:ascii="Times New Roman"/>
                <w:b w:val="false"/>
                <w:i w:val="false"/>
                <w:color w:val="000000"/>
                <w:sz w:val="20"/>
              </w:rPr>
              <w:t>
Слесарь балғасы, оның ішінде түрлі түсті металдан немесе жезден жасалған, жиынтық</w:t>
            </w:r>
          </w:p>
          <w:p>
            <w:pPr>
              <w:spacing w:after="20"/>
              <w:ind w:left="20"/>
              <w:jc w:val="both"/>
            </w:pPr>
            <w:r>
              <w:rPr>
                <w:rFonts w:ascii="Times New Roman"/>
                <w:b w:val="false"/>
                <w:i w:val="false"/>
                <w:color w:val="000000"/>
                <w:sz w:val="20"/>
              </w:rPr>
              <w:t>
Күректер, қайлалар, балталар, ағаш аралар, жиынтық</w:t>
            </w:r>
          </w:p>
          <w:p>
            <w:pPr>
              <w:spacing w:after="20"/>
              <w:ind w:left="20"/>
              <w:jc w:val="both"/>
            </w:pPr>
            <w:r>
              <w:rPr>
                <w:rFonts w:ascii="Times New Roman"/>
                <w:b w:val="false"/>
                <w:i w:val="false"/>
                <w:color w:val="000000"/>
                <w:sz w:val="20"/>
              </w:rPr>
              <w:t>
Слесарь қыспалары</w:t>
            </w:r>
          </w:p>
          <w:p>
            <w:pPr>
              <w:spacing w:after="20"/>
              <w:ind w:left="20"/>
              <w:jc w:val="both"/>
            </w:pPr>
            <w:r>
              <w:rPr>
                <w:rFonts w:ascii="Times New Roman"/>
                <w:b w:val="false"/>
                <w:i w:val="false"/>
                <w:color w:val="000000"/>
                <w:sz w:val="20"/>
              </w:rPr>
              <w:t>
Құбыр кескіш</w:t>
            </w:r>
          </w:p>
          <w:p>
            <w:pPr>
              <w:spacing w:after="20"/>
              <w:ind w:left="20"/>
              <w:jc w:val="both"/>
            </w:pPr>
            <w:r>
              <w:rPr>
                <w:rFonts w:ascii="Times New Roman"/>
                <w:b w:val="false"/>
                <w:i w:val="false"/>
                <w:color w:val="000000"/>
                <w:sz w:val="20"/>
              </w:rPr>
              <w:t>
Бұранда кескіш құрал-сайман, жиынтық</w:t>
            </w:r>
          </w:p>
          <w:p>
            <w:pPr>
              <w:spacing w:after="20"/>
              <w:ind w:left="20"/>
              <w:jc w:val="both"/>
            </w:pPr>
            <w:r>
              <w:rPr>
                <w:rFonts w:ascii="Times New Roman"/>
                <w:b w:val="false"/>
                <w:i w:val="false"/>
                <w:color w:val="000000"/>
                <w:sz w:val="20"/>
              </w:rPr>
              <w:t>
Құдық қақпақтарын ашуға арналған ілмектер</w:t>
            </w:r>
          </w:p>
          <w:p>
            <w:pPr>
              <w:spacing w:after="20"/>
              <w:ind w:left="20"/>
              <w:jc w:val="both"/>
            </w:pPr>
            <w:r>
              <w:rPr>
                <w:rFonts w:ascii="Times New Roman"/>
                <w:b w:val="false"/>
                <w:i w:val="false"/>
                <w:color w:val="000000"/>
                <w:sz w:val="20"/>
              </w:rPr>
              <w:t>
Егеулер, қашаулар, бұрауыштар, пассатиждер, рулетка, болаттан жасалған мәуесектер және басқалар,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Мүкәммал, арнайы киім, қорғаныш құралдары</w:t>
            </w:r>
          </w:p>
          <w:p>
            <w:pPr>
              <w:spacing w:after="20"/>
              <w:ind w:left="20"/>
              <w:jc w:val="both"/>
            </w:pPr>
            <w:r>
              <w:rPr>
                <w:rFonts w:ascii="Times New Roman"/>
                <w:b w:val="false"/>
                <w:i w:val="false"/>
                <w:color w:val="000000"/>
                <w:sz w:val="20"/>
              </w:rPr>
              <w:t>
Мүкәммалды қоршау қалқандар, жиынтық</w:t>
            </w:r>
          </w:p>
          <w:p>
            <w:pPr>
              <w:spacing w:after="20"/>
              <w:ind w:left="20"/>
              <w:jc w:val="both"/>
            </w:pPr>
            <w:r>
              <w:rPr>
                <w:rFonts w:ascii="Times New Roman"/>
                <w:b w:val="false"/>
                <w:i w:val="false"/>
                <w:color w:val="000000"/>
                <w:sz w:val="20"/>
              </w:rPr>
              <w:t>
Сигналды белгілер, ескерту кестелері және олардың астына қоятын тұғыр, жиынтық</w:t>
            </w:r>
          </w:p>
          <w:p>
            <w:pPr>
              <w:spacing w:after="20"/>
              <w:ind w:left="20"/>
              <w:jc w:val="both"/>
            </w:pPr>
            <w:r>
              <w:rPr>
                <w:rFonts w:ascii="Times New Roman"/>
                <w:b w:val="false"/>
                <w:i w:val="false"/>
                <w:color w:val="000000"/>
                <w:sz w:val="20"/>
              </w:rPr>
              <w:t>
Жалаушалары бар қабық талшықтардан жасалған арқандар, 100 м, жиынтық</w:t>
            </w:r>
          </w:p>
          <w:p>
            <w:pPr>
              <w:spacing w:after="20"/>
              <w:ind w:left="20"/>
              <w:jc w:val="both"/>
            </w:pPr>
            <w:r>
              <w:rPr>
                <w:rFonts w:ascii="Times New Roman"/>
                <w:b w:val="false"/>
                <w:i w:val="false"/>
                <w:color w:val="000000"/>
                <w:sz w:val="20"/>
              </w:rPr>
              <w:t>
Жарылыстан қорғай отырып жасалған жылжымалы шамшырақтар (шамдар) (бригаданың әр мүшесіне)</w:t>
            </w:r>
          </w:p>
          <w:p>
            <w:pPr>
              <w:spacing w:after="20"/>
              <w:ind w:left="20"/>
              <w:jc w:val="both"/>
            </w:pPr>
            <w:r>
              <w:rPr>
                <w:rFonts w:ascii="Times New Roman"/>
                <w:b w:val="false"/>
                <w:i w:val="false"/>
                <w:color w:val="000000"/>
                <w:sz w:val="20"/>
              </w:rPr>
              <w:t>
Күндізгі жарық тәрізді шамды прожектор</w:t>
            </w:r>
          </w:p>
          <w:p>
            <w:pPr>
              <w:spacing w:after="20"/>
              <w:ind w:left="20"/>
              <w:jc w:val="both"/>
            </w:pPr>
            <w:r>
              <w:rPr>
                <w:rFonts w:ascii="Times New Roman"/>
                <w:b w:val="false"/>
                <w:i w:val="false"/>
                <w:color w:val="000000"/>
                <w:sz w:val="20"/>
              </w:rPr>
              <w:t>
Қалтаға салынатын шаммен белгі беру шамы (бригаданың әр мүшесіне)</w:t>
            </w:r>
          </w:p>
          <w:p>
            <w:pPr>
              <w:spacing w:after="20"/>
              <w:ind w:left="20"/>
              <w:jc w:val="both"/>
            </w:pPr>
            <w:r>
              <w:rPr>
                <w:rFonts w:ascii="Times New Roman"/>
                <w:b w:val="false"/>
                <w:i w:val="false"/>
                <w:color w:val="000000"/>
                <w:sz w:val="20"/>
              </w:rPr>
              <w:t>
Металдан жасалған жылжымалы баспалдақ (4-6 метр)</w:t>
            </w:r>
          </w:p>
          <w:p>
            <w:pPr>
              <w:spacing w:after="20"/>
              <w:ind w:left="20"/>
              <w:jc w:val="both"/>
            </w:pPr>
            <w:r>
              <w:rPr>
                <w:rFonts w:ascii="Times New Roman"/>
                <w:b w:val="false"/>
                <w:i w:val="false"/>
                <w:color w:val="000000"/>
                <w:sz w:val="20"/>
              </w:rPr>
              <w:t>
Диаметрі 50-700 миллиметр құбырларға арналған бандаждар, жиынтық</w:t>
            </w:r>
          </w:p>
          <w:p>
            <w:pPr>
              <w:spacing w:after="20"/>
              <w:ind w:left="20"/>
              <w:jc w:val="both"/>
            </w:pPr>
            <w:r>
              <w:rPr>
                <w:rFonts w:ascii="Times New Roman"/>
                <w:b w:val="false"/>
                <w:i w:val="false"/>
                <w:color w:val="000000"/>
                <w:sz w:val="20"/>
              </w:rPr>
              <w:t>
Домкрат</w:t>
            </w:r>
          </w:p>
          <w:p>
            <w:pPr>
              <w:spacing w:after="20"/>
              <w:ind w:left="20"/>
              <w:jc w:val="both"/>
            </w:pPr>
            <w:r>
              <w:rPr>
                <w:rFonts w:ascii="Times New Roman"/>
                <w:b w:val="false"/>
                <w:i w:val="false"/>
                <w:color w:val="000000"/>
                <w:sz w:val="20"/>
              </w:rPr>
              <w:t>
Шлангілі газтұмшалар (бригаданың әр мүшесіне)</w:t>
            </w:r>
          </w:p>
          <w:p>
            <w:pPr>
              <w:spacing w:after="20"/>
              <w:ind w:left="20"/>
              <w:jc w:val="both"/>
            </w:pPr>
            <w:r>
              <w:rPr>
                <w:rFonts w:ascii="Times New Roman"/>
                <w:b w:val="false"/>
                <w:i w:val="false"/>
                <w:color w:val="000000"/>
                <w:sz w:val="20"/>
              </w:rPr>
              <w:t>
дәрігерге дейінгі көмек құралдары мен дәрі-дәрмектер (медициналық зембілдер, брезент, ақжаймалар, таңу құралдары, йод, шарап және мүсәтір спирті, медициналық оттегі, Зеленин тамшысы және шүйгіншөп тұнбасы, натрий гидрокарбонаты, бор қышқылы), жинақ</w:t>
            </w:r>
          </w:p>
          <w:p>
            <w:pPr>
              <w:spacing w:after="20"/>
              <w:ind w:left="20"/>
              <w:jc w:val="both"/>
            </w:pPr>
            <w:r>
              <w:rPr>
                <w:rFonts w:ascii="Times New Roman"/>
                <w:b w:val="false"/>
                <w:i w:val="false"/>
                <w:color w:val="000000"/>
                <w:sz w:val="20"/>
              </w:rPr>
              <w:t>
Өртке қарсы құралдар (көмір қышқылды от сөндіргіштер (ОУ-1, ОУ-3),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Материалдар</w:t>
            </w:r>
          </w:p>
          <w:p>
            <w:pPr>
              <w:spacing w:after="20"/>
              <w:ind w:left="20"/>
              <w:jc w:val="both"/>
            </w:pPr>
            <w:r>
              <w:rPr>
                <w:rFonts w:ascii="Times New Roman"/>
                <w:b w:val="false"/>
                <w:i w:val="false"/>
                <w:color w:val="000000"/>
                <w:sz w:val="20"/>
              </w:rPr>
              <w:t>
Құбырлардың, бекітпе арматураның, диаметрі әртүрлі компенсаторлардың қосалқы бөлшектері</w:t>
            </w:r>
          </w:p>
          <w:p>
            <w:pPr>
              <w:spacing w:after="20"/>
              <w:ind w:left="20"/>
              <w:jc w:val="both"/>
            </w:pPr>
            <w:r>
              <w:rPr>
                <w:rFonts w:ascii="Times New Roman"/>
                <w:b w:val="false"/>
                <w:i w:val="false"/>
                <w:color w:val="000000"/>
                <w:sz w:val="20"/>
              </w:rPr>
              <w:t>
Фитингтер, жалғамалар, бұқтырмалар, бұрандар, сомын, шпилькалар, бұрандалы металдан жасалған тығындар</w:t>
            </w:r>
          </w:p>
          <w:p>
            <w:pPr>
              <w:spacing w:after="20"/>
              <w:ind w:left="20"/>
              <w:jc w:val="both"/>
            </w:pPr>
            <w:r>
              <w:rPr>
                <w:rFonts w:ascii="Times New Roman"/>
                <w:b w:val="false"/>
                <w:i w:val="false"/>
                <w:color w:val="000000"/>
                <w:sz w:val="20"/>
              </w:rPr>
              <w:t>
Ағаш және резеңке конус тәрізді тығындар</w:t>
            </w:r>
          </w:p>
          <w:p>
            <w:pPr>
              <w:spacing w:after="20"/>
              <w:ind w:left="20"/>
              <w:jc w:val="both"/>
            </w:pPr>
            <w:r>
              <w:rPr>
                <w:rFonts w:ascii="Times New Roman"/>
                <w:b w:val="false"/>
                <w:i w:val="false"/>
                <w:color w:val="000000"/>
                <w:sz w:val="20"/>
              </w:rPr>
              <w:t>
Тығыздағыш төсемдер (қалыңдығы 3-5 миллиметр резеңке, паранитті, фтор қабатты)</w:t>
            </w:r>
          </w:p>
          <w:p>
            <w:pPr>
              <w:spacing w:after="20"/>
              <w:ind w:left="20"/>
              <w:jc w:val="both"/>
            </w:pPr>
            <w:r>
              <w:rPr>
                <w:rFonts w:ascii="Times New Roman"/>
                <w:b w:val="false"/>
                <w:i w:val="false"/>
                <w:color w:val="000000"/>
                <w:sz w:val="20"/>
              </w:rPr>
              <w:t>
Тығыздағышты толтырма</w:t>
            </w:r>
          </w:p>
          <w:p>
            <w:pPr>
              <w:spacing w:after="20"/>
              <w:ind w:left="20"/>
              <w:jc w:val="both"/>
            </w:pPr>
            <w:r>
              <w:rPr>
                <w:rFonts w:ascii="Times New Roman"/>
                <w:b w:val="false"/>
                <w:i w:val="false"/>
                <w:color w:val="000000"/>
                <w:sz w:val="20"/>
              </w:rPr>
              <w:t xml:space="preserve">
Зығыр майлау </w:t>
            </w:r>
          </w:p>
          <w:p>
            <w:pPr>
              <w:spacing w:after="20"/>
              <w:ind w:left="20"/>
              <w:jc w:val="both"/>
            </w:pPr>
            <w:r>
              <w:rPr>
                <w:rFonts w:ascii="Times New Roman"/>
                <w:b w:val="false"/>
                <w:i w:val="false"/>
                <w:color w:val="000000"/>
                <w:sz w:val="20"/>
              </w:rPr>
              <w:t>
Қыртысты зығыр</w:t>
            </w:r>
          </w:p>
          <w:p>
            <w:pPr>
              <w:spacing w:after="20"/>
              <w:ind w:left="20"/>
              <w:jc w:val="both"/>
            </w:pPr>
            <w:r>
              <w:rPr>
                <w:rFonts w:ascii="Times New Roman"/>
                <w:b w:val="false"/>
                <w:i w:val="false"/>
                <w:color w:val="000000"/>
                <w:sz w:val="20"/>
              </w:rPr>
              <w:t>
Брезент, дәке</w:t>
            </w:r>
          </w:p>
          <w:p>
            <w:pPr>
              <w:spacing w:after="20"/>
              <w:ind w:left="20"/>
              <w:jc w:val="both"/>
            </w:pPr>
            <w:r>
              <w:rPr>
                <w:rFonts w:ascii="Times New Roman"/>
                <w:b w:val="false"/>
                <w:i w:val="false"/>
                <w:color w:val="000000"/>
                <w:sz w:val="20"/>
              </w:rPr>
              <w:t>
Полихлорвинилді оқшаулау таспасы</w:t>
            </w:r>
          </w:p>
          <w:p>
            <w:pPr>
              <w:spacing w:after="20"/>
              <w:ind w:left="20"/>
              <w:jc w:val="both"/>
            </w:pPr>
            <w:r>
              <w:rPr>
                <w:rFonts w:ascii="Times New Roman"/>
                <w:b w:val="false"/>
                <w:i w:val="false"/>
                <w:color w:val="000000"/>
                <w:sz w:val="20"/>
              </w:rPr>
              <w:t>
Бензин, битум, сабын</w:t>
            </w:r>
          </w:p>
          <w:p>
            <w:pPr>
              <w:spacing w:after="20"/>
              <w:ind w:left="20"/>
              <w:jc w:val="both"/>
            </w:pPr>
            <w:r>
              <w:rPr>
                <w:rFonts w:ascii="Times New Roman"/>
                <w:b w:val="false"/>
                <w:i w:val="false"/>
                <w:color w:val="000000"/>
                <w:sz w:val="20"/>
              </w:rPr>
              <w:t xml:space="preserve">
Тұрмыстық газ аспаптарына арналған қосалқы бөлшектер </w:t>
            </w:r>
          </w:p>
          <w:p>
            <w:pPr>
              <w:spacing w:after="20"/>
              <w:ind w:left="20"/>
              <w:jc w:val="both"/>
            </w:pPr>
            <w:r>
              <w:rPr>
                <w:rFonts w:ascii="Times New Roman"/>
                <w:b w:val="false"/>
                <w:i w:val="false"/>
                <w:color w:val="000000"/>
                <w:sz w:val="20"/>
              </w:rPr>
              <w:t>
Шунт жасайтын бөгеттер</w:t>
            </w:r>
          </w:p>
          <w:p>
            <w:pPr>
              <w:spacing w:after="20"/>
              <w:ind w:left="20"/>
              <w:jc w:val="both"/>
            </w:pPr>
            <w:r>
              <w:rPr>
                <w:rFonts w:ascii="Times New Roman"/>
                <w:b w:val="false"/>
                <w:i w:val="false"/>
                <w:color w:val="000000"/>
                <w:sz w:val="20"/>
              </w:rPr>
              <w:t>
Инертті газ (баллонды)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ауысымы үшін қажетті мөлшерде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ауысымы үшін қажетті мөлшерде</w:t>
            </w:r>
          </w:p>
        </w:tc>
      </w:tr>
    </w:tbl>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