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f6f6e" w14:textId="08f6f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жылғы 21 желтоқсандағы "Талғар ауданының 2013-2015 жылдарға арналған аудандық бюджеті туралы" N 12-63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2013 жылғы 05 желтоқсандағы N 25-135 шешімі. Алматы облысының Әділет департаментімен 2013 жылы 12 желтоқсанда N 2510 болып тіркелді. Күші жойылды - Алматы облысы Талғар аудандық мәслихатының 2014 жылғы 6 мамырдағы № 32-177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Талғар аудандық мәслихатының 06.05.2014 № 32-177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Талғар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Талғар аудандық мәслихатының 2012 жылғы 21 желтоқсандағы "Талғар ауданының 2013-2015 жылдарға арналған аудандық бюджеті туралы" N 12-63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28 желтоқсандағы нормативтік құқықтық актілерді мемлекеттік тіркеу Тізілімінде 2266 нөмірімен енгізілген, 2013 жылғы 12 қаңтардағы "Талғар" газетінде N 2 (4037) жарияланған), Талғар аудандық мәслихатының 2013 жылғы 6 наурыздағы "Талғар аудандық мәслихатының 2012 жылғы 21 желтоқсандағы "Талғар ауданының 2013-2015 жылдарға арналған аудандық бюджеті туралы" N 12-63 шешіміне өзгерістер мен толықтырулар енгізу туралы" N 15-75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18 наурыздағы нормативтік құқықтық актілерді мемлекеттік тіркеу Тізілімінде 2329 нөмірімен енгізілген, 2013 жылғы 30 наурыздағы "Талғар" газетінде N 13(4048) жарияланған), Талғар аудандық мәслихатының 2013 жылғы 30 мамырдағы "Талғар аудандық мәслихатының 2012 жылғы 21 желтоқсандағы "Талғар ауданының 2013-2015 жылдарға арналған аудандық бюджеті туралы" N 12-63 шешіміне өзгерістер енгізу туралы" N 18-96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13 маусымдағы нормативтік құқықтық актілерді мемлекеттік тіркеу Тізілімінде 2380 нөмірімен енгізілген, 2013 жылғы 22 маусымдағы "Талғар" газетінде N 25 (4060) жарияланған), Талғар аудандық мәслихатының 2013 жылғы 5 шілдедегі "Талғар аудандық мәслихатының 2012 жылғы 21 желтоқсандағы "Талғар ауданының 2013-2015 жылдарға арналған аудандық бюджеті туралы" N 12-63 шешіміне өзгерістер енгізу туралы" N 20-109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16 шілдедегі нормативтік құқықтық актілерді мемлекеттік тіркеу Тізілімінде 2405 нөмірімен енгізілген, 2013 жылғы 27 шілдедегі "Талғар" газетінде N 30 (4065) жарияланған), Талғар аудандық мәслихатының 2013 жылғы 19 тамыздағы "Талғар аудандық мәслихатының 2012 жылғы 21 желтоқсандағы "Талғар ауданының 2013-2015 жылдарға арналған аудандық бюджеті туралы" N 12-63 шешіміне өзгерістер енгізу туралы" N 21-114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3 қыркүйектегі нормативтік құқықтық актілерді мемлекеттік тіркеу Тізілімінде 2437 нөмірімен енгізілген, 2013 жылғы 14 қыркүйектегі "Талғар" газетінде N 37 (4072) жарияланған), Талғар аудандық мәслихатының 2013 жылғы 27 қыркүйектегі "Талғар аудандық мәслихатының 2012 жылғы 21 желтоқсандағы "Талғар ауданының 2013-2015 жылдарға арналған аудандық бюджеті туралы" N 12-63 шешіміне өзгерістер енгізу туралы" N 22-118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7 қазандағы нормативтік құқықтық актілерді мемлекеттік тіркеу Тізілімінде 2454 нөмірімен енгізілген, 2013 жылғы 19 қазандағы "Талғар" газетінде N 42 (4077) жарияланған) Талғар аудандық мәслихатының 2013 жылғы 11 қарашадағы Талғар аудандық мәслихатының 2012 жылғы 21 желтоқсандағы "Талғар ауданының 2013-2015 жылдарға арналған аудандық бюджеті туралы" N 12-63 шешіміне өзгерістер енгізу туралы" N 24-125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20 қарашадағы нормативтік құқықтық актілерді мемлекеттік тіркеу Тізілімінде 2473 нөмірімен енгізілген, 2013 жылғы 30 қарашадағы "Талғар" газетінде N 48 (4083) жарияланған) шешіміне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"10180848" саны "10272613"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 түсімдері" "7734420" саны "7826185"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"10571588" саны "10663385"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әлеуметтік экономикалық дамыту және бюджет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2013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А. Бәзілхан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Д. Теберіков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"Талғар аудандық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 басшысының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уақытша міндетін атқарушы            Кисибаева Айман Мұратқызы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желтоқсан 2013 жыл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Талғар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05 желтоқсандағы "Талғар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мәслихаттың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желтоқсандағы"Талғар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12-63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енгізу туралы" N 25-135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Талғар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"Талғар ауданының 2013-2015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12-63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Талғар ауданының 2013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665"/>
        <w:gridCol w:w="813"/>
        <w:gridCol w:w="9062"/>
        <w:gridCol w:w="2455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(мың.теңге)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Кiрiстер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10272613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1661985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Меншiкке салынатын салықтар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1329586</w:t>
            </w:r>
          </w:p>
        </w:tc>
      </w:tr>
      <w:tr>
        <w:trPr>
          <w:trHeight w:val="42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860858</w:t>
            </w:r>
          </w:p>
        </w:tc>
      </w:tr>
      <w:tr>
        <w:trPr>
          <w:trHeight w:val="3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77060</w:t>
            </w:r>
          </w:p>
        </w:tc>
      </w:tr>
      <w:tr>
        <w:trPr>
          <w:trHeight w:val="40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386168</w:t>
            </w:r>
          </w:p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286002</w:t>
            </w:r>
          </w:p>
        </w:tc>
      </w:tr>
      <w:tr>
        <w:trPr>
          <w:trHeight w:val="42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215850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жүргiзгені үшiн алынатын алымдар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58252</w:t>
            </w:r>
          </w:p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40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</w:t>
            </w:r>
          </w:p>
        </w:tc>
      </w:tr>
      <w:tr>
        <w:trPr>
          <w:trHeight w:val="3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</w:t>
            </w:r>
          </w:p>
        </w:tc>
      </w:tr>
      <w:tr>
        <w:trPr>
          <w:trHeight w:val="14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44559</w:t>
            </w:r>
          </w:p>
        </w:tc>
      </w:tr>
      <w:tr>
        <w:trPr>
          <w:trHeight w:val="4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44559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43600</w:t>
            </w:r>
          </w:p>
        </w:tc>
      </w:tr>
      <w:tr>
        <w:trPr>
          <w:trHeight w:val="4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79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18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Республикасының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17200</w:t>
            </w:r>
          </w:p>
        </w:tc>
      </w:tr>
      <w:tr>
        <w:trPr>
          <w:trHeight w:val="222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740843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740843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740843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участкелерін сатудан түсетін түсімдер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740843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7826185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7826185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7826185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</w:p>
        </w:tc>
      </w:tr>
      <w:tr>
        <w:trPr>
          <w:trHeight w:val="6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40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қолданылатын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417468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417468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417468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771"/>
        <w:gridCol w:w="884"/>
        <w:gridCol w:w="958"/>
        <w:gridCol w:w="7272"/>
        <w:gridCol w:w="243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(мың.теңге)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10663385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297126</w:t>
            </w:r>
          </w:p>
        </w:tc>
      </w:tr>
      <w:tr>
        <w:trPr>
          <w:trHeight w:val="9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270499</w:t>
            </w:r>
          </w:p>
        </w:tc>
      </w:tr>
      <w:tr>
        <w:trPr>
          <w:trHeight w:val="6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14724</w:t>
            </w:r>
          </w:p>
        </w:tc>
      </w:tr>
      <w:tr>
        <w:trPr>
          <w:trHeight w:val="6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14328</w:t>
            </w:r>
          </w:p>
        </w:tc>
      </w:tr>
      <w:tr>
        <w:trPr>
          <w:trHeight w:val="4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82693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71388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</w:t>
            </w:r>
          </w:p>
        </w:tc>
      </w:tr>
      <w:tr>
        <w:trPr>
          <w:trHeight w:val="73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173082</w:t>
            </w:r>
          </w:p>
        </w:tc>
      </w:tr>
      <w:tr>
        <w:trPr>
          <w:trHeight w:val="9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166492</w:t>
            </w:r>
          </w:p>
        </w:tc>
      </w:tr>
      <w:tr>
        <w:trPr>
          <w:trHeight w:val="27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14356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14356</w:t>
            </w:r>
          </w:p>
        </w:tc>
      </w:tr>
      <w:tr>
        <w:trPr>
          <w:trHeight w:val="12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11719</w:t>
            </w:r>
          </w:p>
        </w:tc>
      </w:tr>
      <w:tr>
        <w:trPr>
          <w:trHeight w:val="4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 сату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43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4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12271</w:t>
            </w:r>
          </w:p>
        </w:tc>
      </w:tr>
      <w:tr>
        <w:trPr>
          <w:trHeight w:val="7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12271</w:t>
            </w:r>
          </w:p>
        </w:tc>
      </w:tr>
      <w:tr>
        <w:trPr>
          <w:trHeight w:val="129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11971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26477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6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24137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24137</w:t>
            </w:r>
          </w:p>
        </w:tc>
      </w:tr>
      <w:tr>
        <w:trPr>
          <w:trHeight w:val="6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жою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24137</w:t>
            </w:r>
          </w:p>
        </w:tc>
      </w:tr>
      <w:tr>
        <w:trPr>
          <w:trHeight w:val="6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</w:t>
            </w:r>
          </w:p>
        </w:tc>
      </w:tr>
      <w:tr>
        <w:trPr>
          <w:trHeight w:val="6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</w:t>
            </w:r>
          </w:p>
        </w:tc>
      </w:tr>
      <w:tr>
        <w:trPr>
          <w:trHeight w:val="9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</w:t>
            </w:r>
          </w:p>
        </w:tc>
      </w:tr>
      <w:tr>
        <w:trPr>
          <w:trHeight w:val="6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6176134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341333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341333</w:t>
            </w:r>
          </w:p>
        </w:tc>
      </w:tr>
      <w:tr>
        <w:trPr>
          <w:trHeight w:val="6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141534</w:t>
            </w:r>
          </w:p>
        </w:tc>
      </w:tr>
      <w:tr>
        <w:trPr>
          <w:trHeight w:val="6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тапсырысын іске асыруға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199799</w:t>
            </w:r>
          </w:p>
        </w:tc>
      </w:tr>
      <w:tr>
        <w:trPr>
          <w:trHeight w:val="6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4388074</w:t>
            </w:r>
          </w:p>
        </w:tc>
      </w:tr>
      <w:tr>
        <w:trPr>
          <w:trHeight w:val="6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17099</w:t>
            </w:r>
          </w:p>
        </w:tc>
      </w:tr>
      <w:tr>
        <w:trPr>
          <w:trHeight w:val="6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17099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4370975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4293510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77465</w:t>
            </w:r>
          </w:p>
        </w:tc>
      </w:tr>
      <w:tr>
        <w:trPr>
          <w:trHeight w:val="6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білімнен кейінгі білім беру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29703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29703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29703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1417024</w:t>
            </w:r>
          </w:p>
        </w:tc>
      </w:tr>
      <w:tr>
        <w:trPr>
          <w:trHeight w:val="4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278223</w:t>
            </w:r>
          </w:p>
        </w:tc>
      </w:tr>
      <w:tr>
        <w:trPr>
          <w:trHeight w:val="6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16672</w:t>
            </w:r>
          </w:p>
        </w:tc>
      </w:tr>
      <w:tr>
        <w:trPr>
          <w:trHeight w:val="9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9579</w:t>
            </w:r>
          </w:p>
        </w:tc>
      </w:tr>
      <w:tr>
        <w:trPr>
          <w:trHeight w:val="12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 жеткізу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84417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35252</w:t>
            </w:r>
          </w:p>
        </w:tc>
      </w:tr>
      <w:tr>
        <w:trPr>
          <w:trHeight w:val="6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13430</w:t>
            </w:r>
          </w:p>
        </w:tc>
      </w:tr>
      <w:tr>
        <w:trPr>
          <w:trHeight w:val="6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Ведомствалық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118673</w:t>
            </w:r>
          </w:p>
        </w:tc>
      </w:tr>
      <w:tr>
        <w:trPr>
          <w:trHeight w:val="6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1138801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1138801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205601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175268</w:t>
            </w:r>
          </w:p>
        </w:tc>
      </w:tr>
      <w:tr>
        <w:trPr>
          <w:trHeight w:val="6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175268</w:t>
            </w:r>
          </w:p>
        </w:tc>
      </w:tr>
      <w:tr>
        <w:trPr>
          <w:trHeight w:val="2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39865</w:t>
            </w:r>
          </w:p>
        </w:tc>
      </w:tr>
      <w:tr>
        <w:trPr>
          <w:trHeight w:val="15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мәдениет, спорт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 мамандарына отын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19189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14215</w:t>
            </w:r>
          </w:p>
        </w:tc>
      </w:tr>
      <w:tr>
        <w:trPr>
          <w:trHeight w:val="6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16057</w:t>
            </w:r>
          </w:p>
        </w:tc>
      </w:tr>
      <w:tr>
        <w:trPr>
          <w:trHeight w:val="6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</w:t>
            </w:r>
          </w:p>
        </w:tc>
      </w:tr>
      <w:tr>
        <w:trPr>
          <w:trHeight w:val="6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24949</w:t>
            </w:r>
          </w:p>
        </w:tc>
      </w:tr>
      <w:tr>
        <w:trPr>
          <w:trHeight w:val="5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25731</w:t>
            </w:r>
          </w:p>
        </w:tc>
      </w:tr>
      <w:tr>
        <w:trPr>
          <w:trHeight w:val="15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23391</w:t>
            </w:r>
          </w:p>
        </w:tc>
      </w:tr>
      <w:tr>
        <w:trPr>
          <w:trHeight w:val="40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6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30333</w:t>
            </w:r>
          </w:p>
        </w:tc>
      </w:tr>
      <w:tr>
        <w:trPr>
          <w:trHeight w:val="7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30333</w:t>
            </w:r>
          </w:p>
        </w:tc>
      </w:tr>
      <w:tr>
        <w:trPr>
          <w:trHeight w:val="12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26624</w:t>
            </w:r>
          </w:p>
        </w:tc>
      </w:tr>
      <w:tr>
        <w:trPr>
          <w:trHeight w:val="6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</w:tr>
      <w:tr>
        <w:trPr>
          <w:trHeight w:val="46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6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Ведомствалық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3042114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1468213</w:t>
            </w:r>
          </w:p>
        </w:tc>
      </w:tr>
      <w:tr>
        <w:trPr>
          <w:trHeight w:val="6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15741</w:t>
            </w:r>
          </w:p>
        </w:tc>
      </w:tr>
      <w:tr>
        <w:trPr>
          <w:trHeight w:val="9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"024 Жұмыспен қамту 2020 жол картасы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ауылдық елді мекендерді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объектілерді жөндеу"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15741</w:t>
            </w:r>
          </w:p>
        </w:tc>
      </w:tr>
      <w:tr>
        <w:trPr>
          <w:trHeight w:val="6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961537</w:t>
            </w:r>
          </w:p>
        </w:tc>
      </w:tr>
      <w:tr>
        <w:trPr>
          <w:trHeight w:val="2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мұқтаж үшін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участкелерін алу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961537</w:t>
            </w:r>
          </w:p>
        </w:tc>
      </w:tr>
      <w:tr>
        <w:trPr>
          <w:trHeight w:val="4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328615</w:t>
            </w:r>
          </w:p>
        </w:tc>
      </w:tr>
      <w:tr>
        <w:trPr>
          <w:trHeight w:val="73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276213</w:t>
            </w:r>
          </w:p>
        </w:tc>
      </w:tr>
      <w:tr>
        <w:trPr>
          <w:trHeight w:val="9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52402</w:t>
            </w:r>
          </w:p>
        </w:tc>
      </w:tr>
      <w:tr>
        <w:trPr>
          <w:trHeight w:val="11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162320</w:t>
            </w:r>
          </w:p>
        </w:tc>
      </w:tr>
      <w:tr>
        <w:trPr>
          <w:trHeight w:val="117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қоры саласында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бойынша қызметтер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14534</w:t>
            </w:r>
          </w:p>
        </w:tc>
      </w:tr>
      <w:tr>
        <w:trPr>
          <w:trHeight w:val="43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43210</w:t>
            </w:r>
          </w:p>
        </w:tc>
      </w:tr>
      <w:tr>
        <w:trPr>
          <w:trHeight w:val="6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9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қалалар мен ауылдық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 абаттандыру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45770</w:t>
            </w:r>
          </w:p>
        </w:tc>
      </w:tr>
      <w:tr>
        <w:trPr>
          <w:trHeight w:val="76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мен ұйымдардың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56906</w:t>
            </w:r>
          </w:p>
        </w:tc>
      </w:tr>
      <w:tr>
        <w:trPr>
          <w:trHeight w:val="52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1483421</w:t>
            </w:r>
          </w:p>
        </w:tc>
      </w:tr>
      <w:tr>
        <w:trPr>
          <w:trHeight w:val="9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1483421</w:t>
            </w:r>
          </w:p>
        </w:tc>
      </w:tr>
      <w:tr>
        <w:trPr>
          <w:trHeight w:val="6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8538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509673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965210</w:t>
            </w:r>
          </w:p>
        </w:tc>
      </w:tr>
      <w:tr>
        <w:trPr>
          <w:trHeight w:val="3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90480</w:t>
            </w:r>
          </w:p>
        </w:tc>
      </w:tr>
      <w:tr>
        <w:trPr>
          <w:trHeight w:val="9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90480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40077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43083</w:t>
            </w:r>
          </w:p>
        </w:tc>
      </w:tr>
      <w:tr>
        <w:trPr>
          <w:trHeight w:val="6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жерлеу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241252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35266</w:t>
            </w:r>
          </w:p>
        </w:tc>
      </w:tr>
      <w:tr>
        <w:trPr>
          <w:trHeight w:val="6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35266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35266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156804</w:t>
            </w:r>
          </w:p>
        </w:tc>
      </w:tr>
      <w:tr>
        <w:trPr>
          <w:trHeight w:val="6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156804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</w:t>
            </w:r>
          </w:p>
        </w:tc>
      </w:tr>
      <w:tr>
        <w:trPr>
          <w:trHeight w:val="6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10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154500</w:t>
            </w:r>
          </w:p>
        </w:tc>
      </w:tr>
      <w:tr>
        <w:trPr>
          <w:trHeight w:val="2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22415</w:t>
            </w:r>
          </w:p>
        </w:tc>
      </w:tr>
      <w:tr>
        <w:trPr>
          <w:trHeight w:val="6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22415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19414</w:t>
            </w:r>
          </w:p>
        </w:tc>
      </w:tr>
      <w:tr>
        <w:trPr>
          <w:trHeight w:val="6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</w:t>
            </w:r>
          </w:p>
        </w:tc>
      </w:tr>
      <w:tr>
        <w:trPr>
          <w:trHeight w:val="6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26767</w:t>
            </w:r>
          </w:p>
        </w:tc>
      </w:tr>
      <w:tr>
        <w:trPr>
          <w:trHeight w:val="6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</w:p>
        </w:tc>
      </w:tr>
      <w:tr>
        <w:trPr>
          <w:trHeight w:val="9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</w:t>
            </w:r>
          </w:p>
        </w:tc>
      </w:tr>
      <w:tr>
        <w:trPr>
          <w:trHeight w:val="6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11668</w:t>
            </w:r>
          </w:p>
        </w:tc>
      </w:tr>
      <w:tr>
        <w:trPr>
          <w:trHeight w:val="12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11508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</w:t>
            </w:r>
          </w:p>
        </w:tc>
      </w:tr>
      <w:tr>
        <w:trPr>
          <w:trHeight w:val="9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129554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36780</w:t>
            </w:r>
          </w:p>
        </w:tc>
      </w:tr>
      <w:tr>
        <w:trPr>
          <w:trHeight w:val="6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</w:t>
            </w:r>
          </w:p>
        </w:tc>
      </w:tr>
      <w:tr>
        <w:trPr>
          <w:trHeight w:val="6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</w:t>
            </w:r>
          </w:p>
        </w:tc>
      </w:tr>
      <w:tr>
        <w:trPr>
          <w:trHeight w:val="6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11834</w:t>
            </w:r>
          </w:p>
        </w:tc>
      </w:tr>
      <w:tr>
        <w:trPr>
          <w:trHeight w:val="6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11634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19118</w:t>
            </w:r>
          </w:p>
        </w:tc>
      </w:tr>
      <w:tr>
        <w:trPr>
          <w:trHeight w:val="6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7363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9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6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10847</w:t>
            </w:r>
          </w:p>
        </w:tc>
      </w:tr>
      <w:tr>
        <w:trPr>
          <w:trHeight w:val="6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10847</w:t>
            </w:r>
          </w:p>
        </w:tc>
      </w:tr>
      <w:tr>
        <w:trPr>
          <w:trHeight w:val="9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9390</w:t>
            </w:r>
          </w:p>
        </w:tc>
      </w:tr>
      <w:tr>
        <w:trPr>
          <w:trHeight w:val="6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81927</w:t>
            </w:r>
          </w:p>
        </w:tc>
      </w:tr>
      <w:tr>
        <w:trPr>
          <w:trHeight w:val="6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81927</w:t>
            </w:r>
          </w:p>
        </w:tc>
      </w:tr>
      <w:tr>
        <w:trPr>
          <w:trHeight w:val="2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81927</w:t>
            </w:r>
          </w:p>
        </w:tc>
      </w:tr>
      <w:tr>
        <w:trPr>
          <w:trHeight w:val="6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</w:t>
            </w:r>
          </w:p>
        </w:tc>
      </w:tr>
      <w:tr>
        <w:trPr>
          <w:trHeight w:val="6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</w:t>
            </w:r>
          </w:p>
        </w:tc>
      </w:tr>
      <w:tr>
        <w:trPr>
          <w:trHeight w:val="6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</w:t>
            </w:r>
          </w:p>
        </w:tc>
      </w:tr>
      <w:tr>
        <w:trPr>
          <w:trHeight w:val="67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</w:t>
            </w:r>
          </w:p>
        </w:tc>
      </w:tr>
      <w:tr>
        <w:trPr>
          <w:trHeight w:val="6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</w:p>
        </w:tc>
      </w:tr>
      <w:tr>
        <w:trPr>
          <w:trHeight w:val="9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</w:t>
            </w:r>
          </w:p>
        </w:tc>
      </w:tr>
      <w:tr>
        <w:trPr>
          <w:trHeight w:val="5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201341</w:t>
            </w:r>
          </w:p>
        </w:tc>
      </w:tr>
      <w:tr>
        <w:trPr>
          <w:trHeight w:val="5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199883</w:t>
            </w:r>
          </w:p>
        </w:tc>
      </w:tr>
      <w:tr>
        <w:trPr>
          <w:trHeight w:val="82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199883</w:t>
            </w:r>
          </w:p>
        </w:tc>
      </w:tr>
      <w:tr>
        <w:trPr>
          <w:trHeight w:val="46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199883</w:t>
            </w:r>
          </w:p>
        </w:tc>
      </w:tr>
      <w:tr>
        <w:trPr>
          <w:trHeight w:val="6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</w:tr>
      <w:tr>
        <w:trPr>
          <w:trHeight w:val="9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</w:tr>
      <w:tr>
        <w:trPr>
          <w:trHeight w:val="97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220631</w:t>
            </w:r>
          </w:p>
        </w:tc>
      </w:tr>
      <w:tr>
        <w:trPr>
          <w:trHeight w:val="6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</w:t>
            </w:r>
          </w:p>
        </w:tc>
      </w:tr>
      <w:tr>
        <w:trPr>
          <w:trHeight w:val="6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</w:t>
            </w:r>
          </w:p>
        </w:tc>
      </w:tr>
      <w:tr>
        <w:trPr>
          <w:trHeight w:val="114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214141</w:t>
            </w:r>
          </w:p>
        </w:tc>
      </w:tr>
      <w:tr>
        <w:trPr>
          <w:trHeight w:val="6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21184</w:t>
            </w:r>
          </w:p>
        </w:tc>
      </w:tr>
      <w:tr>
        <w:trPr>
          <w:trHeight w:val="8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өңірлердің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21184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8597</w:t>
            </w:r>
          </w:p>
        </w:tc>
      </w:tr>
      <w:tr>
        <w:trPr>
          <w:trHeight w:val="6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8597</w:t>
            </w:r>
          </w:p>
        </w:tc>
      </w:tr>
      <w:tr>
        <w:trPr>
          <w:trHeight w:val="6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</w:t>
            </w:r>
          </w:p>
        </w:tc>
      </w:tr>
      <w:tr>
        <w:trPr>
          <w:trHeight w:val="9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техникалық-экономикалық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негіздемелерін әзірлеу және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сараптама жүргізу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</w:t>
            </w:r>
          </w:p>
        </w:tc>
      </w:tr>
      <w:tr>
        <w:trPr>
          <w:trHeight w:val="6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34318</w:t>
            </w:r>
          </w:p>
        </w:tc>
      </w:tr>
      <w:tr>
        <w:trPr>
          <w:trHeight w:val="8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өңірлердің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34318</w:t>
            </w:r>
          </w:p>
        </w:tc>
      </w:tr>
      <w:tr>
        <w:trPr>
          <w:trHeight w:val="9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145730</w:t>
            </w:r>
          </w:p>
        </w:tc>
      </w:tr>
      <w:tr>
        <w:trPr>
          <w:trHeight w:val="9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өңірлердің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145730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82221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82221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82221</w:t>
            </w:r>
          </w:p>
        </w:tc>
      </w:tr>
      <w:tr>
        <w:trPr>
          <w:trHeight w:val="6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82221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9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6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6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55794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55794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55794</w:t>
            </w:r>
          </w:p>
        </w:tc>
      </w:tr>
      <w:tr>
        <w:trPr>
          <w:trHeight w:val="6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