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116ce" w14:textId="ae116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ауданындағы автотұрақтар үшін бөлінген жерлерге салынатын базалық салық мөлшерлемелерінің көбеюі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ауданының мәслихатының 42 сессиясының 2011 жылғы 12 желтоқсандағы N 42/501 шешімі. Қарағанды облысы Абай ауданының Әділет басқармасында 2012 жылғы 12 қаңтарда N 8-9-123 тіркелді. Күші жойылды - Қарағанды облысы Абай ауданының мәслихатының 29 сессиясының 2018 жылғы 19 сәуірдегі N 29/324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Абай ауданының мәслихатының 29 сессиясының 19.04.2018 N 29/324 (алғаш ресми жарияланған күннен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төленетiн басқа да мiндеттi төлемдер туралы (Салық кодексi)" </w:t>
      </w:r>
      <w:r>
        <w:rPr>
          <w:rFonts w:ascii="Times New Roman"/>
          <w:b w:val="false"/>
          <w:i w:val="false"/>
          <w:color w:val="000000"/>
          <w:sz w:val="28"/>
        </w:rPr>
        <w:t>кодексiне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Автотұрақтар (паркингтер) санаттары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автотұрақтар (паркингтер) үшін бөлінген елді мекендердің жерлеріне салынатын салықтың мөлшерлеме көлемінің базалық мөлшерлемесі ұлғайтыла отырып белгіленсін.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Абай ауданына жататын автотұрақтар (паркингтер), автомай құю бекеттері үшін бөлінген басқа санаттағы жерлерге базалық салық мөлшерлемесін қолдануға жақын жатқан елді мекен болып Абай қаласы белгіленсін.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 күннен бастап он күнтізбелік күн өткеннен кейін қолданысқа енгізілсін.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Черепанов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аудандық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Цай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ауданы бойынша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басқармасының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Дүйсенова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12.12.2011 ж.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42/501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 ауданы бойынша автотұрақтар (паркингтер) санаттары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8"/>
        <w:gridCol w:w="7518"/>
        <w:gridCol w:w="1964"/>
      </w:tblGrid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N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түрлерi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үстiндегi жабық типті автотұрақтар, ашық типті автотұрақтар.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маңыздағы ғимараттарға жалғастырылған автотұрақтар, басқа маңыздағы ғимараттардың iшiне салынған автотұрақтар.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</w:tr>
      <w:tr>
        <w:trPr>
          <w:trHeight w:val="30" w:hRule="atLeast"/>
        </w:trPr>
        <w:tc>
          <w:tcPr>
            <w:tcW w:w="2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Ғимараттардың астындағы, жер астындағы, жертөлелердегі, шығыңқы ірге немесе төменгі жер үсті қабаттарда орналасқан автотұрақтар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кезекті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42/501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Автотұрақтар (паркингтер) үшiн бөлiнген жерлерге салынатын салық мөлшерлемесінің санатына қарай мөлшерлерi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1"/>
        <w:gridCol w:w="2861"/>
        <w:gridCol w:w="4098"/>
      </w:tblGrid>
      <w:tr>
        <w:trPr>
          <w:trHeight w:val="30" w:hRule="atLeast"/>
        </w:trPr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р./с. N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Автотұрақтардың санаты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Мөлшерлемелер</w:t>
            </w:r>
          </w:p>
        </w:tc>
      </w:tr>
      <w:tr>
        <w:trPr>
          <w:trHeight w:val="30" w:hRule="atLeast"/>
        </w:trPr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санат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есе</w:t>
            </w:r>
          </w:p>
        </w:tc>
      </w:tr>
      <w:tr>
        <w:trPr>
          <w:trHeight w:val="30" w:hRule="atLeast"/>
        </w:trPr>
        <w:tc>
          <w:tcPr>
            <w:tcW w:w="5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санат</w:t>
            </w:r>
          </w:p>
        </w:tc>
        <w:tc>
          <w:tcPr>
            <w:tcW w:w="4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есе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