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44f3" w14:textId="f604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бір жолдық талондардың және салықтың жекелеген түрлеріне арналған ставкалар мөлшерінің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31 сессиясының 2010 жылғы 23 желтоқсандағы N 31/360 шешімі. Қарағанды облысы Абай ауданының Әділет басқармасында 2011 жылғы 10 қаңтарда N 8-9-97 тіркелді. Күші жойылды - Қарағанды облысы Абай ауданы мәслихатының 42 сессиясының 2011 жылғы 12 желтоқсандағы N 42/500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мәслихатының 42 сессиясының 2011.12.12 N 42/500 (алғаш рет 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2008 жылғы 10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туралы" Қазақстан Республикасының кодексін (Салық кодексі) қолданысқа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Абай ауданының базарларындағы бір жолдық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Эпизодтық сипаттағы 2011 жылға арналған кәсіпкерлік қызметтің жекелеген түрлеріне арналған бір жолғы талонның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Абай ауданында орналасқан бір салық салу объектісіне тіркелген салық ставкаларының 2011 жылға арналған мөлшерлері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Абай ауданының мәслихатының 18 сессиясының 2009 жылғы 21 желтоқсандағы N 18/217 "2010 жылға арналған бір жолдық талондардың және салықтың жекелеген түрлеріне арналған ставкалар мөлшерінің құның белгілеу туралы" (нормативтік құқықтық актілердің мемлекеттік тіркеу Тізіміне - 2009 жылғы 30 желтоқсандағы N 8-9-74, болып тіркелген, "Абай-Ақиқат" аудандық газетінің 2010 жылғы 22 қаңтардағы N 5 (3802) санында жарияланған) бұрын қабылданған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оларды алғаш ресми жарияланғаннан кейін он күнтізбе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төрағасы                           Т. Дюсенова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31/360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Абай ауданының базарларындағы бір жолдық талондардың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064"/>
        <w:gridCol w:w="2964"/>
        <w:gridCol w:w="3533"/>
        <w:gridCol w:w="2774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теңге</w:t>
            </w:r>
          </w:p>
        </w:tc>
      </w:tr>
      <w:tr>
        <w:trPr>
          <w:trHeight w:val="31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Қырықбесов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Жуковский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Каменнов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"Асен" жауапкершілігі шектеулі серіктестігі, 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Әбілғазин, Топар кенті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31/360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Эпизодтық сипаттағы 2011 жылға арналған кәсіпкерлік қызметтің жекелеген түрлеріне арналған бір жолғы талонның құны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8498"/>
        <w:gridCol w:w="2825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Эпизодтық сипаттағы кәсіпкерлік қызметтің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Сату: (тұрақты үй-жайларда жүзеге асырылатын қызметтен басқасы)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Сыпырғылыр, сыпыртқылар, орман жидектерін, бал, саңырауқұлақтар және балық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31/360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Абай ауданында орналасқан, бір салық салу объектісінен алынатын тіркелген салық ставкаларының 2011 жылға арналған мөлшерлері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915"/>
        <w:gridCol w:w="440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р/с.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тіркелген салық ставкасының (айлық есептік көрсеткіштер) мөлшері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