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6da4d" w14:textId="676da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Президентінің "Мемлекеттік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туралы" 2000 жылғы 13 сәуірдегі № 371 және 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2010 жылғы 19 наурыздағы № 954 жарлықтарына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2012 жылғы 16 ақпандағы № 267 Жарлығы.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Президенті мен Үкіметі актілерінің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жинағында жариялануға тиіс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Президентінің мынадай жарлықтарына өзгерістер енгізілсін: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туралы" Қазақстан Республикасы Президентінің 2000 жылғы 13 сәуірдегі № 371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2000 ж., № 18, 186-құжат; 2004 ж., № 21, 263-құжат; 2005 ж., № 32, 426-құжат; 2009 ж., № 24-25, 207-құжат; 2010 ж., № 49, 439-құжат):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аталған Жарлықпен бекітілген Мемлекеттік органдардың мәліметтерді Қазақстан Республикасының мемлекеттік құпияларына жатқызу жөніндегі өкілеттік берілген лауазымды тұлғаларының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Барлау, қарсы барлау, жедел-іздестіру және өзге де қызметтер саласындағы мәліметтер" деген бөлімде: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 төртінші абзац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"Ішкі істер министрі,     14) Нақты адамдардың қылмыстық-атқару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Қаржы министрі            жүйесінің, кеден және салық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органдары, сондай-ақ ішкі істер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органдары жедел бөлімшелерінің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кадрлық құрамына қатыстылығын ашатын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мәліметтер.";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күші жойылды – ҚР Президентінің 18.09.2026 </w:t>
      </w:r>
      <w:r>
        <w:rPr>
          <w:rFonts w:ascii="Times New Roman"/>
          <w:b w:val="false"/>
          <w:i w:val="false"/>
          <w:color w:val="00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(21.10.2026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– ҚР Президентінің 18.09.2026 </w:t>
      </w:r>
      <w:r>
        <w:rPr>
          <w:rFonts w:ascii="Times New Roman"/>
          <w:b w:val="false"/>
          <w:i w:val="false"/>
          <w:color w:val="00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(21.10.2026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қол қойылған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