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86c2" w14:textId="c7d86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Запастағы офицерлерді әскери қызметке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4 желтоқсандағы № 1043 қаулысы.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"Әскери қызмет және әскери қызметшілердің мәртебесі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санда офицерлер құрамының лауазымдарында әскери қызмет өткеру үшін әскери қызметке жарамды және оны өткермеген запастағы офицерлер заңнамада белгіленген тәртіппен 2026 жылы жиырма төрт ай мерзімге әскери қызметке шақырылсын.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жылы әскери қызметке шақырылуға жататын запастағы офицерлер саны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Қарулы Күштерi,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әскерлерi мен әскери құралымдары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Қарулы Күштері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қауіпсіздік комитетінің Шекара қызметі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Ішкі істер министрлігінің Ұлттық ұланы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Төтенше жағдайлар министрлігі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