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9e1a" w14:textId="cc79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18 шiлдедегi № 543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республикалық бюджеттің көрсеткіштерін түзету жүзеге асырылсын.</w:t>
      </w:r>
    </w:p>
    <w:bookmarkEnd w:id="1"/>
    <w:bookmarkStart w:name="z8"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мына:</w:t>
      </w:r>
    </w:p>
    <w:bookmarkEnd w:id="4"/>
    <w:bookmarkStart w:name="z11"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1 983 313 369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190 928 748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2" w:id="6"/>
    <w:p>
      <w:pPr>
        <w:spacing w:after="0"/>
        <w:ind w:left="0"/>
        <w:jc w:val="both"/>
      </w:pP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1 983 002 643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190 589 871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5" w:id="9"/>
    <w:p>
      <w:pPr>
        <w:spacing w:after="0"/>
        <w:ind w:left="0"/>
        <w:jc w:val="both"/>
      </w:pP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"Қорғаныс" деген 2-функционалдық топта:</w:t>
      </w:r>
    </w:p>
    <w:bookmarkEnd w:id="10"/>
    <w:bookmarkStart w:name="z17" w:id="11"/>
    <w:p>
      <w:pPr>
        <w:spacing w:after="0"/>
        <w:ind w:left="0"/>
        <w:jc w:val="both"/>
      </w:pPr>
      <w:r>
        <w:rPr>
          <w:rFonts w:ascii="Times New Roman"/>
          <w:b w:val="false"/>
          <w:i w:val="false"/>
          <w:color w:val="000000"/>
          <w:sz w:val="28"/>
        </w:rPr>
        <w:t>
      202 "Қазақстан Республикасының Төтенше жағдайлар министрлігі" деген әкімші бойынша:</w:t>
      </w:r>
    </w:p>
    <w:bookmarkEnd w:id="11"/>
    <w:bookmarkStart w:name="z18" w:id="12"/>
    <w:p>
      <w:pPr>
        <w:spacing w:after="0"/>
        <w:ind w:left="0"/>
        <w:jc w:val="both"/>
      </w:pPr>
      <w:r>
        <w:rPr>
          <w:rFonts w:ascii="Times New Roman"/>
          <w:b w:val="false"/>
          <w:i w:val="false"/>
          <w:color w:val="000000"/>
          <w:sz w:val="28"/>
        </w:rPr>
        <w:t>
      006 "Табиғи және техногендік сипаттағы төтенше жағдайлардан қорғау объектілерін салу және реконструкциялау" деген бюджеттік бағдарламада:</w:t>
      </w:r>
    </w:p>
    <w:bookmarkEnd w:id="12"/>
    <w:bookmarkStart w:name="z19" w:id="13"/>
    <w:p>
      <w:pPr>
        <w:spacing w:after="0"/>
        <w:ind w:left="0"/>
        <w:jc w:val="both"/>
      </w:pPr>
      <w:r>
        <w:rPr>
          <w:rFonts w:ascii="Times New Roman"/>
          <w:b w:val="false"/>
          <w:i w:val="false"/>
          <w:color w:val="000000"/>
          <w:sz w:val="28"/>
        </w:rPr>
        <w:t>
      100 "Табиғи және техногендік сипаттағы төтенше жағдайлардан қорғау объектілерін салу және реконструкциялау" деген бюджеттік кіші бағдарламада:</w:t>
      </w:r>
    </w:p>
    <w:bookmarkEnd w:id="13"/>
    <w:bookmarkStart w:name="z20" w:id="14"/>
    <w:p>
      <w:pPr>
        <w:spacing w:after="0"/>
        <w:ind w:left="0"/>
        <w:jc w:val="both"/>
      </w:pPr>
      <w:r>
        <w:rPr>
          <w:rFonts w:ascii="Times New Roman"/>
          <w:b w:val="false"/>
          <w:i w:val="false"/>
          <w:color w:val="000000"/>
          <w:sz w:val="28"/>
        </w:rPr>
        <w:t>
      мына:</w:t>
      </w:r>
    </w:p>
    <w:bookmarkEnd w:id="14"/>
    <w:bookmarkStart w:name="z21"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деген жол мынадай редакцияда жазылсын: </w:t>
      </w:r>
    </w:p>
    <w:bookmarkEnd w:id="17"/>
    <w:bookmarkStart w:name="z24"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9"/>
    <w:p>
      <w:pPr>
        <w:spacing w:after="0"/>
        <w:ind w:left="0"/>
        <w:jc w:val="both"/>
      </w:pPr>
      <w:r>
        <w:rPr>
          <w:rFonts w:ascii="Times New Roman"/>
          <w:b w:val="false"/>
          <w:i w:val="false"/>
          <w:color w:val="000000"/>
          <w:sz w:val="28"/>
        </w:rPr>
        <w:t>
      ";</w:t>
      </w:r>
    </w:p>
    <w:bookmarkEnd w:id="19"/>
    <w:bookmarkStart w:name="z26" w:id="20"/>
    <w:p>
      <w:pPr>
        <w:spacing w:after="0"/>
        <w:ind w:left="0"/>
        <w:jc w:val="both"/>
      </w:pPr>
      <w:r>
        <w:rPr>
          <w:rFonts w:ascii="Times New Roman"/>
          <w:b w:val="false"/>
          <w:i w:val="false"/>
          <w:color w:val="000000"/>
          <w:sz w:val="28"/>
        </w:rPr>
        <w:t>
      мына:</w:t>
      </w:r>
    </w:p>
    <w:bookmarkEnd w:id="20"/>
    <w:bookmarkStart w:name="z2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"Әдеттегі геологиялық жағдайлары бар ІВ, ІІІА климаттық шағын аудандары үшін V типтегі 2 автомобильге арналған өрт сөндіру депосы кешенінің" құрылысына" үлгілік жобаны байланыстыру бойынша жобалау-сметалық құжаттаманы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2"/>
    <w:p>
      <w:pPr>
        <w:spacing w:after="0"/>
        <w:ind w:left="0"/>
        <w:jc w:val="both"/>
      </w:pPr>
      <w:r>
        <w:rPr>
          <w:rFonts w:ascii="Times New Roman"/>
          <w:b w:val="false"/>
          <w:i w:val="false"/>
          <w:color w:val="000000"/>
          <w:sz w:val="28"/>
        </w:rPr>
        <w:t>
      "</w:t>
      </w:r>
    </w:p>
    <w:bookmarkEnd w:id="22"/>
    <w:bookmarkStart w:name="z29" w:id="23"/>
    <w:p>
      <w:pPr>
        <w:spacing w:after="0"/>
        <w:ind w:left="0"/>
        <w:jc w:val="both"/>
      </w:pPr>
      <w:r>
        <w:rPr>
          <w:rFonts w:ascii="Times New Roman"/>
          <w:b w:val="false"/>
          <w:i w:val="false"/>
          <w:color w:val="000000"/>
          <w:sz w:val="28"/>
        </w:rPr>
        <w:t>
      деген жол алып тасталсын;</w:t>
      </w:r>
    </w:p>
    <w:bookmarkEnd w:id="23"/>
    <w:bookmarkStart w:name="z30" w:id="24"/>
    <w:p>
      <w:pPr>
        <w:spacing w:after="0"/>
        <w:ind w:left="0"/>
        <w:jc w:val="both"/>
      </w:pPr>
      <w:r>
        <w:rPr>
          <w:rFonts w:ascii="Times New Roman"/>
          <w:b w:val="false"/>
          <w:i w:val="false"/>
          <w:color w:val="000000"/>
          <w:sz w:val="28"/>
        </w:rPr>
        <w:t>
      мына:</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xml:space="preserve">
      деген жол мынадай редакцияда жазылсын: </w:t>
      </w:r>
    </w:p>
    <w:bookmarkEnd w:id="27"/>
    <w:bookmarkStart w:name="z34"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9"/>
    <w:p>
      <w:pPr>
        <w:spacing w:after="0"/>
        <w:ind w:left="0"/>
        <w:jc w:val="both"/>
      </w:pPr>
      <w:r>
        <w:rPr>
          <w:rFonts w:ascii="Times New Roman"/>
          <w:b w:val="false"/>
          <w:i w:val="false"/>
          <w:color w:val="000000"/>
          <w:sz w:val="28"/>
        </w:rPr>
        <w:t>
      ";</w:t>
      </w:r>
    </w:p>
    <w:bookmarkEnd w:id="29"/>
    <w:bookmarkStart w:name="z36" w:id="30"/>
    <w:p>
      <w:pPr>
        <w:spacing w:after="0"/>
        <w:ind w:left="0"/>
        <w:jc w:val="both"/>
      </w:pPr>
      <w:r>
        <w:rPr>
          <w:rFonts w:ascii="Times New Roman"/>
          <w:b w:val="false"/>
          <w:i w:val="false"/>
          <w:color w:val="000000"/>
          <w:sz w:val="28"/>
        </w:rPr>
        <w:t>
      мына:</w:t>
      </w:r>
    </w:p>
    <w:bookmarkEnd w:id="30"/>
    <w:bookmarkStart w:name="z37"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2"/>
    <w:p>
      <w:pPr>
        <w:spacing w:after="0"/>
        <w:ind w:left="0"/>
        <w:jc w:val="both"/>
      </w:pPr>
      <w:r>
        <w:rPr>
          <w:rFonts w:ascii="Times New Roman"/>
          <w:b w:val="false"/>
          <w:i w:val="false"/>
          <w:color w:val="000000"/>
          <w:sz w:val="28"/>
        </w:rPr>
        <w:t>
      "</w:t>
      </w:r>
    </w:p>
    <w:bookmarkEnd w:id="32"/>
    <w:bookmarkStart w:name="z39" w:id="33"/>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33"/>
    <w:bookmarkStart w:name="z4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5"/>
    <w:p>
      <w:pPr>
        <w:spacing w:after="0"/>
        <w:ind w:left="0"/>
        <w:jc w:val="both"/>
      </w:pPr>
      <w:r>
        <w:rPr>
          <w:rFonts w:ascii="Times New Roman"/>
          <w:b w:val="false"/>
          <w:i w:val="false"/>
          <w:color w:val="000000"/>
          <w:sz w:val="28"/>
        </w:rPr>
        <w:t>
      ";</w:t>
      </w:r>
    </w:p>
    <w:bookmarkEnd w:id="35"/>
    <w:bookmarkStart w:name="z42" w:id="36"/>
    <w:p>
      <w:pPr>
        <w:spacing w:after="0"/>
        <w:ind w:left="0"/>
        <w:jc w:val="both"/>
      </w:pPr>
      <w:r>
        <w:rPr>
          <w:rFonts w:ascii="Times New Roman"/>
          <w:b w:val="false"/>
          <w:i w:val="false"/>
          <w:color w:val="000000"/>
          <w:sz w:val="28"/>
        </w:rPr>
        <w:t>
      мына:</w:t>
      </w:r>
    </w:p>
    <w:bookmarkEnd w:id="36"/>
    <w:bookmarkStart w:name="z43"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8"/>
    <w:p>
      <w:pPr>
        <w:spacing w:after="0"/>
        <w:ind w:left="0"/>
        <w:jc w:val="both"/>
      </w:pPr>
      <w:r>
        <w:rPr>
          <w:rFonts w:ascii="Times New Roman"/>
          <w:b w:val="false"/>
          <w:i w:val="false"/>
          <w:color w:val="000000"/>
          <w:sz w:val="28"/>
        </w:rPr>
        <w:t>
      "</w:t>
      </w:r>
    </w:p>
    <w:bookmarkEnd w:id="38"/>
    <w:bookmarkStart w:name="z45" w:id="39"/>
    <w:p>
      <w:pPr>
        <w:spacing w:after="0"/>
        <w:ind w:left="0"/>
        <w:jc w:val="both"/>
      </w:pPr>
      <w:r>
        <w:rPr>
          <w:rFonts w:ascii="Times New Roman"/>
          <w:b w:val="false"/>
          <w:i w:val="false"/>
          <w:color w:val="000000"/>
          <w:sz w:val="28"/>
        </w:rPr>
        <w:t xml:space="preserve">
      деген жол мынадай редакцияда жазылсын: </w:t>
      </w:r>
    </w:p>
    <w:bookmarkEnd w:id="39"/>
    <w:bookmarkStart w:name="z4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1"/>
    <w:p>
      <w:pPr>
        <w:spacing w:after="0"/>
        <w:ind w:left="0"/>
        <w:jc w:val="both"/>
      </w:pPr>
      <w:r>
        <w:rPr>
          <w:rFonts w:ascii="Times New Roman"/>
          <w:b w:val="false"/>
          <w:i w:val="false"/>
          <w:color w:val="000000"/>
          <w:sz w:val="28"/>
        </w:rPr>
        <w:t>
      ";</w:t>
      </w:r>
    </w:p>
    <w:bookmarkEnd w:id="41"/>
    <w:bookmarkStart w:name="z48" w:id="42"/>
    <w:p>
      <w:pPr>
        <w:spacing w:after="0"/>
        <w:ind w:left="0"/>
        <w:jc w:val="both"/>
      </w:pPr>
      <w:r>
        <w:rPr>
          <w:rFonts w:ascii="Times New Roman"/>
          <w:b w:val="false"/>
          <w:i w:val="false"/>
          <w:color w:val="000000"/>
          <w:sz w:val="28"/>
        </w:rPr>
        <w:t>
      мына:</w:t>
      </w:r>
    </w:p>
    <w:bookmarkEnd w:id="42"/>
    <w:bookmarkStart w:name="z4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жапсарлас құрылыс салуға жобалау-сметалық құжаттаманы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4"/>
    <w:p>
      <w:pPr>
        <w:spacing w:after="0"/>
        <w:ind w:left="0"/>
        <w:jc w:val="both"/>
      </w:pPr>
      <w:r>
        <w:rPr>
          <w:rFonts w:ascii="Times New Roman"/>
          <w:b w:val="false"/>
          <w:i w:val="false"/>
          <w:color w:val="000000"/>
          <w:sz w:val="28"/>
        </w:rPr>
        <w:t>
      "</w:t>
      </w:r>
    </w:p>
    <w:bookmarkEnd w:id="44"/>
    <w:bookmarkStart w:name="z51" w:id="45"/>
    <w:p>
      <w:pPr>
        <w:spacing w:after="0"/>
        <w:ind w:left="0"/>
        <w:jc w:val="both"/>
      </w:pPr>
      <w:r>
        <w:rPr>
          <w:rFonts w:ascii="Times New Roman"/>
          <w:b w:val="false"/>
          <w:i w:val="false"/>
          <w:color w:val="000000"/>
          <w:sz w:val="28"/>
        </w:rPr>
        <w:t xml:space="preserve">
      деген жол мынадай редакцияда жазылсын: </w:t>
      </w:r>
    </w:p>
    <w:bookmarkEnd w:id="45"/>
    <w:bookmarkStart w:name="z52"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жапсарлас құрылыс салуға жобалау-сметалық құжаттаманы мемлекеттік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7"/>
    <w:p>
      <w:pPr>
        <w:spacing w:after="0"/>
        <w:ind w:left="0"/>
        <w:jc w:val="both"/>
      </w:pPr>
      <w:r>
        <w:rPr>
          <w:rFonts w:ascii="Times New Roman"/>
          <w:b w:val="false"/>
          <w:i w:val="false"/>
          <w:color w:val="000000"/>
          <w:sz w:val="28"/>
        </w:rPr>
        <w:t>
      ";</w:t>
      </w:r>
    </w:p>
    <w:bookmarkEnd w:id="47"/>
    <w:bookmarkStart w:name="z54" w:id="48"/>
    <w:p>
      <w:pPr>
        <w:spacing w:after="0"/>
        <w:ind w:left="0"/>
        <w:jc w:val="both"/>
      </w:pPr>
      <w:r>
        <w:rPr>
          <w:rFonts w:ascii="Times New Roman"/>
          <w:b w:val="false"/>
          <w:i w:val="false"/>
          <w:color w:val="000000"/>
          <w:sz w:val="28"/>
        </w:rPr>
        <w:t>
      мына:</w:t>
      </w:r>
    </w:p>
    <w:bookmarkEnd w:id="48"/>
    <w:bookmarkStart w:name="z55"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17 481 143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130 411 399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bl>
    <w:bookmarkStart w:name="z56" w:id="50"/>
    <w:p>
      <w:pPr>
        <w:spacing w:after="0"/>
        <w:ind w:left="0"/>
        <w:jc w:val="both"/>
      </w:pPr>
      <w:r>
        <w:rPr>
          <w:rFonts w:ascii="Times New Roman"/>
          <w:b w:val="false"/>
          <w:i w:val="false"/>
          <w:color w:val="000000"/>
          <w:sz w:val="28"/>
        </w:rPr>
        <w:t>
      "</w:t>
      </w:r>
    </w:p>
    <w:bookmarkEnd w:id="50"/>
    <w:bookmarkStart w:name="z57" w:id="51"/>
    <w:p>
      <w:pPr>
        <w:spacing w:after="0"/>
        <w:ind w:left="0"/>
        <w:jc w:val="both"/>
      </w:pPr>
      <w:r>
        <w:rPr>
          <w:rFonts w:ascii="Times New Roman"/>
          <w:b w:val="false"/>
          <w:i w:val="false"/>
          <w:color w:val="000000"/>
          <w:sz w:val="28"/>
        </w:rPr>
        <w:t xml:space="preserve">
      деген жолдар мынадай редакцияда жазылсын: </w:t>
      </w:r>
    </w:p>
    <w:bookmarkEnd w:id="51"/>
    <w:bookmarkStart w:name="z58"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130 411 399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103 873 281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101 946 442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86 860 975</w:t>
            </w:r>
          </w:p>
        </w:tc>
      </w:tr>
    </w:tbl>
    <w:bookmarkStart w:name="z59" w:id="53"/>
    <w:p>
      <w:pPr>
        <w:spacing w:after="0"/>
        <w:ind w:left="0"/>
        <w:jc w:val="both"/>
      </w:pPr>
      <w:r>
        <w:rPr>
          <w:rFonts w:ascii="Times New Roman"/>
          <w:b w:val="false"/>
          <w:i w:val="false"/>
          <w:color w:val="000000"/>
          <w:sz w:val="28"/>
        </w:rPr>
        <w:t>
      ";</w:t>
      </w:r>
    </w:p>
    <w:bookmarkEnd w:id="53"/>
    <w:bookmarkStart w:name="z60" w:id="54"/>
    <w:p>
      <w:pPr>
        <w:spacing w:after="0"/>
        <w:ind w:left="0"/>
        <w:jc w:val="both"/>
      </w:pPr>
      <w:r>
        <w:rPr>
          <w:rFonts w:ascii="Times New Roman"/>
          <w:b w:val="false"/>
          <w:i w:val="false"/>
          <w:color w:val="000000"/>
          <w:sz w:val="28"/>
        </w:rPr>
        <w:t>
      мына:</w:t>
      </w:r>
    </w:p>
    <w:bookmarkEnd w:id="54"/>
    <w:bookmarkStart w:name="z61"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6"/>
    <w:p>
      <w:pPr>
        <w:spacing w:after="0"/>
        <w:ind w:left="0"/>
        <w:jc w:val="both"/>
      </w:pPr>
      <w:r>
        <w:rPr>
          <w:rFonts w:ascii="Times New Roman"/>
          <w:b w:val="false"/>
          <w:i w:val="false"/>
          <w:color w:val="000000"/>
          <w:sz w:val="28"/>
        </w:rPr>
        <w:t>
      "</w:t>
      </w:r>
    </w:p>
    <w:bookmarkEnd w:id="56"/>
    <w:bookmarkStart w:name="z63" w:id="57"/>
    <w:p>
      <w:pPr>
        <w:spacing w:after="0"/>
        <w:ind w:left="0"/>
        <w:jc w:val="both"/>
      </w:pPr>
      <w:r>
        <w:rPr>
          <w:rFonts w:ascii="Times New Roman"/>
          <w:b w:val="false"/>
          <w:i w:val="false"/>
          <w:color w:val="000000"/>
          <w:sz w:val="28"/>
        </w:rPr>
        <w:t xml:space="preserve">
      деген жолдар мынадай редакцияда жазылсын: </w:t>
      </w:r>
    </w:p>
    <w:bookmarkEnd w:id="57"/>
    <w:bookmarkStart w:name="z64"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9"/>
    <w:p>
      <w:pPr>
        <w:spacing w:after="0"/>
        <w:ind w:left="0"/>
        <w:jc w:val="both"/>
      </w:pPr>
      <w:r>
        <w:rPr>
          <w:rFonts w:ascii="Times New Roman"/>
          <w:b w:val="false"/>
          <w:i w:val="false"/>
          <w:color w:val="000000"/>
          <w:sz w:val="28"/>
        </w:rPr>
        <w:t>
      ";</w:t>
      </w:r>
    </w:p>
    <w:bookmarkEnd w:id="59"/>
    <w:bookmarkStart w:name="z66" w:id="60"/>
    <w:p>
      <w:pPr>
        <w:spacing w:after="0"/>
        <w:ind w:left="0"/>
        <w:jc w:val="both"/>
      </w:pPr>
      <w:r>
        <w:rPr>
          <w:rFonts w:ascii="Times New Roman"/>
          <w:b w:val="false"/>
          <w:i w:val="false"/>
          <w:color w:val="000000"/>
          <w:sz w:val="28"/>
        </w:rPr>
        <w:t>
      мына:</w:t>
      </w:r>
    </w:p>
    <w:bookmarkEnd w:id="60"/>
    <w:bookmarkStart w:name="z6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62"/>
    <w:p>
      <w:pPr>
        <w:spacing w:after="0"/>
        <w:ind w:left="0"/>
        <w:jc w:val="both"/>
      </w:pPr>
      <w:r>
        <w:rPr>
          <w:rFonts w:ascii="Times New Roman"/>
          <w:b w:val="false"/>
          <w:i w:val="false"/>
          <w:color w:val="000000"/>
          <w:sz w:val="28"/>
        </w:rPr>
        <w:t>
      "</w:t>
      </w:r>
    </w:p>
    <w:bookmarkEnd w:id="62"/>
    <w:bookmarkStart w:name="z69" w:id="63"/>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63"/>
    <w:bookmarkStart w:name="z7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УГ-157/9 мекемесінде жалпы толтыру лимиті 280 орынға дейінгі екі тұрғын үй блогының құрылысы.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5"/>
    <w:p>
      <w:pPr>
        <w:spacing w:after="0"/>
        <w:ind w:left="0"/>
        <w:jc w:val="both"/>
      </w:pPr>
      <w:r>
        <w:rPr>
          <w:rFonts w:ascii="Times New Roman"/>
          <w:b w:val="false"/>
          <w:i w:val="false"/>
          <w:color w:val="000000"/>
          <w:sz w:val="28"/>
        </w:rPr>
        <w:t>
      ";</w:t>
      </w:r>
    </w:p>
    <w:bookmarkEnd w:id="65"/>
    <w:bookmarkStart w:name="z72" w:id="66"/>
    <w:p>
      <w:pPr>
        <w:spacing w:after="0"/>
        <w:ind w:left="0"/>
        <w:jc w:val="both"/>
      </w:pPr>
      <w:r>
        <w:rPr>
          <w:rFonts w:ascii="Times New Roman"/>
          <w:b w:val="false"/>
          <w:i w:val="false"/>
          <w:color w:val="000000"/>
          <w:sz w:val="28"/>
        </w:rPr>
        <w:t>
      мына:</w:t>
      </w:r>
    </w:p>
    <w:bookmarkEnd w:id="66"/>
    <w:bookmarkStart w:name="z73"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bl>
    <w:bookmarkStart w:name="z74" w:id="68"/>
    <w:p>
      <w:pPr>
        <w:spacing w:after="0"/>
        <w:ind w:left="0"/>
        <w:jc w:val="both"/>
      </w:pPr>
      <w:r>
        <w:rPr>
          <w:rFonts w:ascii="Times New Roman"/>
          <w:b w:val="false"/>
          <w:i w:val="false"/>
          <w:color w:val="000000"/>
          <w:sz w:val="28"/>
        </w:rPr>
        <w:t>
      "</w:t>
      </w:r>
    </w:p>
    <w:bookmarkEnd w:id="68"/>
    <w:bookmarkStart w:name="z75" w:id="69"/>
    <w:p>
      <w:pPr>
        <w:spacing w:after="0"/>
        <w:ind w:left="0"/>
        <w:jc w:val="both"/>
      </w:pPr>
      <w:r>
        <w:rPr>
          <w:rFonts w:ascii="Times New Roman"/>
          <w:b w:val="false"/>
          <w:i w:val="false"/>
          <w:color w:val="000000"/>
          <w:sz w:val="28"/>
        </w:rPr>
        <w:t xml:space="preserve">
      деген жолдар мынадай редакцияда жазылсын: </w:t>
      </w:r>
    </w:p>
    <w:bookmarkEnd w:id="69"/>
    <w:bookmarkStart w:name="z76"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bl>
    <w:bookmarkStart w:name="z77" w:id="71"/>
    <w:p>
      <w:pPr>
        <w:spacing w:after="0"/>
        <w:ind w:left="0"/>
        <w:jc w:val="both"/>
      </w:pPr>
      <w:r>
        <w:rPr>
          <w:rFonts w:ascii="Times New Roman"/>
          <w:b w:val="false"/>
          <w:i w:val="false"/>
          <w:color w:val="000000"/>
          <w:sz w:val="28"/>
        </w:rPr>
        <w:t>
      ";</w:t>
      </w:r>
    </w:p>
    <w:bookmarkEnd w:id="71"/>
    <w:bookmarkStart w:name="z78" w:id="72"/>
    <w:p>
      <w:pPr>
        <w:spacing w:after="0"/>
        <w:ind w:left="0"/>
        <w:jc w:val="both"/>
      </w:pPr>
      <w:r>
        <w:rPr>
          <w:rFonts w:ascii="Times New Roman"/>
          <w:b w:val="false"/>
          <w:i w:val="false"/>
          <w:color w:val="000000"/>
          <w:sz w:val="28"/>
        </w:rPr>
        <w:t>
      мына:</w:t>
      </w:r>
    </w:p>
    <w:bookmarkEnd w:id="72"/>
    <w:bookmarkStart w:name="z79"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4"/>
    <w:p>
      <w:pPr>
        <w:spacing w:after="0"/>
        <w:ind w:left="0"/>
        <w:jc w:val="both"/>
      </w:pPr>
      <w:r>
        <w:rPr>
          <w:rFonts w:ascii="Times New Roman"/>
          <w:b w:val="false"/>
          <w:i w:val="false"/>
          <w:color w:val="000000"/>
          <w:sz w:val="28"/>
        </w:rPr>
        <w:t>
      "</w:t>
      </w:r>
    </w:p>
    <w:bookmarkEnd w:id="74"/>
    <w:bookmarkStart w:name="z81" w:id="75"/>
    <w:p>
      <w:pPr>
        <w:spacing w:after="0"/>
        <w:ind w:left="0"/>
        <w:jc w:val="both"/>
      </w:pPr>
      <w:r>
        <w:rPr>
          <w:rFonts w:ascii="Times New Roman"/>
          <w:b w:val="false"/>
          <w:i w:val="false"/>
          <w:color w:val="000000"/>
          <w:sz w:val="28"/>
        </w:rPr>
        <w:t xml:space="preserve">
      деген жол мынадай редакцияда жазылсын: </w:t>
      </w:r>
    </w:p>
    <w:bookmarkEnd w:id="75"/>
    <w:bookmarkStart w:name="z82"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7"/>
    <w:p>
      <w:pPr>
        <w:spacing w:after="0"/>
        <w:ind w:left="0"/>
        <w:jc w:val="both"/>
      </w:pPr>
      <w:r>
        <w:rPr>
          <w:rFonts w:ascii="Times New Roman"/>
          <w:b w:val="false"/>
          <w:i w:val="false"/>
          <w:color w:val="000000"/>
          <w:sz w:val="28"/>
        </w:rPr>
        <w:t>
      ";</w:t>
      </w:r>
    </w:p>
    <w:bookmarkEnd w:id="77"/>
    <w:bookmarkStart w:name="z84" w:id="78"/>
    <w:p>
      <w:pPr>
        <w:spacing w:after="0"/>
        <w:ind w:left="0"/>
        <w:jc w:val="both"/>
      </w:pPr>
      <w:r>
        <w:rPr>
          <w:rFonts w:ascii="Times New Roman"/>
          <w:b w:val="false"/>
          <w:i w:val="false"/>
          <w:color w:val="000000"/>
          <w:sz w:val="28"/>
        </w:rPr>
        <w:t>
      мына:</w:t>
      </w:r>
    </w:p>
    <w:bookmarkEnd w:id="78"/>
    <w:bookmarkStart w:name="z85"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бойынша велосипед және жаяу жүргіншілер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аумағында тұрақ орындарын орналастыра отырып, келушілердің жаппай болуы үшін объектілер (құрылысжайлар)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0"/>
    <w:p>
      <w:pPr>
        <w:spacing w:after="0"/>
        <w:ind w:left="0"/>
        <w:jc w:val="both"/>
      </w:pPr>
      <w:r>
        <w:rPr>
          <w:rFonts w:ascii="Times New Roman"/>
          <w:b w:val="false"/>
          <w:i w:val="false"/>
          <w:color w:val="000000"/>
          <w:sz w:val="28"/>
        </w:rPr>
        <w:t>
      "</w:t>
      </w:r>
    </w:p>
    <w:bookmarkEnd w:id="80"/>
    <w:bookmarkStart w:name="z87" w:id="81"/>
    <w:p>
      <w:pPr>
        <w:spacing w:after="0"/>
        <w:ind w:left="0"/>
        <w:jc w:val="both"/>
      </w:pPr>
      <w:r>
        <w:rPr>
          <w:rFonts w:ascii="Times New Roman"/>
          <w:b w:val="false"/>
          <w:i w:val="false"/>
          <w:color w:val="000000"/>
          <w:sz w:val="28"/>
        </w:rPr>
        <w:t xml:space="preserve">
      деген жолдар мынадай редакцияда жазылсын: </w:t>
      </w:r>
    </w:p>
    <w:bookmarkEnd w:id="81"/>
    <w:bookmarkStart w:name="z88"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бойынша велосипед және жаяу жүргіншілер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аумағында тұрақ орындарын орналастыра отырып, келушілердің жаппай болуы үшін объектілер (құрылысжайлар)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3"/>
    <w:p>
      <w:pPr>
        <w:spacing w:after="0"/>
        <w:ind w:left="0"/>
        <w:jc w:val="both"/>
      </w:pPr>
      <w:r>
        <w:rPr>
          <w:rFonts w:ascii="Times New Roman"/>
          <w:b w:val="false"/>
          <w:i w:val="false"/>
          <w:color w:val="000000"/>
          <w:sz w:val="28"/>
        </w:rPr>
        <w:t>
      ";</w:t>
      </w:r>
    </w:p>
    <w:bookmarkEnd w:id="83"/>
    <w:bookmarkStart w:name="z90" w:id="84"/>
    <w:p>
      <w:pPr>
        <w:spacing w:after="0"/>
        <w:ind w:left="0"/>
        <w:jc w:val="both"/>
      </w:pPr>
      <w:r>
        <w:rPr>
          <w:rFonts w:ascii="Times New Roman"/>
          <w:b w:val="false"/>
          <w:i w:val="false"/>
          <w:color w:val="000000"/>
          <w:sz w:val="28"/>
        </w:rPr>
        <w:t>
      мына:</w:t>
      </w:r>
    </w:p>
    <w:bookmarkEnd w:id="84"/>
    <w:bookmarkStart w:name="z9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ауданы, Бостері айылнык аймактың айыл окмоту аумағында (курорттық-рекреациялық аймақ) санаторий мен тазарту құрылысын жобалау мен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6"/>
    <w:p>
      <w:pPr>
        <w:spacing w:after="0"/>
        <w:ind w:left="0"/>
        <w:jc w:val="both"/>
      </w:pPr>
      <w:r>
        <w:rPr>
          <w:rFonts w:ascii="Times New Roman"/>
          <w:b w:val="false"/>
          <w:i w:val="false"/>
          <w:color w:val="000000"/>
          <w:sz w:val="28"/>
        </w:rPr>
        <w:t>
      "</w:t>
      </w:r>
    </w:p>
    <w:bookmarkEnd w:id="86"/>
    <w:bookmarkStart w:name="z93" w:id="87"/>
    <w:p>
      <w:pPr>
        <w:spacing w:after="0"/>
        <w:ind w:left="0"/>
        <w:jc w:val="both"/>
      </w:pPr>
      <w:r>
        <w:rPr>
          <w:rFonts w:ascii="Times New Roman"/>
          <w:b w:val="false"/>
          <w:i w:val="false"/>
          <w:color w:val="000000"/>
          <w:sz w:val="28"/>
        </w:rPr>
        <w:t xml:space="preserve">
      деген жолдар мынадай редакцияда жазылсын: </w:t>
      </w:r>
    </w:p>
    <w:bookmarkEnd w:id="87"/>
    <w:bookmarkStart w:name="z94"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ауданы, Бостері айылнык аймактың айыл окмоту аумағында (курорттық-рекреациялық аймақ) санаторий мен тазарту құрылысын жобалау мен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9"/>
    <w:p>
      <w:pPr>
        <w:spacing w:after="0"/>
        <w:ind w:left="0"/>
        <w:jc w:val="both"/>
      </w:pPr>
      <w:r>
        <w:rPr>
          <w:rFonts w:ascii="Times New Roman"/>
          <w:b w:val="false"/>
          <w:i w:val="false"/>
          <w:color w:val="000000"/>
          <w:sz w:val="28"/>
        </w:rPr>
        <w:t>
      ";</w:t>
      </w:r>
    </w:p>
    <w:bookmarkEnd w:id="89"/>
    <w:bookmarkStart w:name="z96" w:id="90"/>
    <w:p>
      <w:pPr>
        <w:spacing w:after="0"/>
        <w:ind w:left="0"/>
        <w:jc w:val="both"/>
      </w:pPr>
      <w:r>
        <w:rPr>
          <w:rFonts w:ascii="Times New Roman"/>
          <w:b w:val="false"/>
          <w:i w:val="false"/>
          <w:color w:val="000000"/>
          <w:sz w:val="28"/>
        </w:rPr>
        <w:t>
      мына:</w:t>
      </w:r>
    </w:p>
    <w:bookmarkEnd w:id="90"/>
    <w:bookmarkStart w:name="z97"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115 493 321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98" w:id="92"/>
    <w:p>
      <w:pPr>
        <w:spacing w:after="0"/>
        <w:ind w:left="0"/>
        <w:jc w:val="both"/>
      </w:pPr>
      <w:r>
        <w:rPr>
          <w:rFonts w:ascii="Times New Roman"/>
          <w:b w:val="false"/>
          <w:i w:val="false"/>
          <w:color w:val="000000"/>
          <w:sz w:val="28"/>
        </w:rPr>
        <w:t>
      "</w:t>
      </w:r>
    </w:p>
    <w:bookmarkEnd w:id="92"/>
    <w:bookmarkStart w:name="z99" w:id="93"/>
    <w:p>
      <w:pPr>
        <w:spacing w:after="0"/>
        <w:ind w:left="0"/>
        <w:jc w:val="both"/>
      </w:pPr>
      <w:r>
        <w:rPr>
          <w:rFonts w:ascii="Times New Roman"/>
          <w:b w:val="false"/>
          <w:i w:val="false"/>
          <w:color w:val="000000"/>
          <w:sz w:val="28"/>
        </w:rPr>
        <w:t xml:space="preserve">
      деген жол мынадай редакцияда жазылсын: </w:t>
      </w:r>
    </w:p>
    <w:bookmarkEnd w:id="93"/>
    <w:bookmarkStart w:name="z100"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115 521 472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01" w:id="95"/>
    <w:p>
      <w:pPr>
        <w:spacing w:after="0"/>
        <w:ind w:left="0"/>
        <w:jc w:val="both"/>
      </w:pPr>
      <w:r>
        <w:rPr>
          <w:rFonts w:ascii="Times New Roman"/>
          <w:b w:val="false"/>
          <w:i w:val="false"/>
          <w:color w:val="000000"/>
          <w:sz w:val="28"/>
        </w:rPr>
        <w:t>
      ";</w:t>
      </w:r>
    </w:p>
    <w:bookmarkEnd w:id="95"/>
    <w:bookmarkStart w:name="z102" w:id="96"/>
    <w:p>
      <w:pPr>
        <w:spacing w:after="0"/>
        <w:ind w:left="0"/>
        <w:jc w:val="both"/>
      </w:pPr>
      <w:r>
        <w:rPr>
          <w:rFonts w:ascii="Times New Roman"/>
          <w:b w:val="false"/>
          <w:i w:val="false"/>
          <w:color w:val="000000"/>
          <w:sz w:val="28"/>
        </w:rPr>
        <w:t xml:space="preserve">
      мына:      </w:t>
      </w:r>
    </w:p>
    <w:bookmarkEnd w:id="96"/>
    <w:bookmarkStart w:name="z103"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46 755 218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bl>
    <w:bookmarkStart w:name="z104" w:id="98"/>
    <w:p>
      <w:pPr>
        <w:spacing w:after="0"/>
        <w:ind w:left="0"/>
        <w:jc w:val="both"/>
      </w:pPr>
      <w:r>
        <w:rPr>
          <w:rFonts w:ascii="Times New Roman"/>
          <w:b w:val="false"/>
          <w:i w:val="false"/>
          <w:color w:val="000000"/>
          <w:sz w:val="28"/>
        </w:rPr>
        <w:t>
      "</w:t>
      </w:r>
    </w:p>
    <w:bookmarkEnd w:id="98"/>
    <w:bookmarkStart w:name="z105" w:id="99"/>
    <w:p>
      <w:pPr>
        <w:spacing w:after="0"/>
        <w:ind w:left="0"/>
        <w:jc w:val="both"/>
      </w:pPr>
      <w:r>
        <w:rPr>
          <w:rFonts w:ascii="Times New Roman"/>
          <w:b w:val="false"/>
          <w:i w:val="false"/>
          <w:color w:val="000000"/>
          <w:sz w:val="28"/>
        </w:rPr>
        <w:t xml:space="preserve">
      деген жолдар мынадай редакцияда жазылсын: </w:t>
      </w:r>
    </w:p>
    <w:bookmarkEnd w:id="99"/>
    <w:bookmarkStart w:name="z106"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52 480 619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bl>
    <w:bookmarkStart w:name="z107" w:id="101"/>
    <w:p>
      <w:pPr>
        <w:spacing w:after="0"/>
        <w:ind w:left="0"/>
        <w:jc w:val="both"/>
      </w:pPr>
      <w:r>
        <w:rPr>
          <w:rFonts w:ascii="Times New Roman"/>
          <w:b w:val="false"/>
          <w:i w:val="false"/>
          <w:color w:val="000000"/>
          <w:sz w:val="28"/>
        </w:rPr>
        <w:t>
      ";</w:t>
      </w:r>
    </w:p>
    <w:bookmarkEnd w:id="101"/>
    <w:bookmarkStart w:name="z108" w:id="102"/>
    <w:p>
      <w:pPr>
        <w:spacing w:after="0"/>
        <w:ind w:left="0"/>
        <w:jc w:val="both"/>
      </w:pPr>
      <w:r>
        <w:rPr>
          <w:rFonts w:ascii="Times New Roman"/>
          <w:b w:val="false"/>
          <w:i w:val="false"/>
          <w:color w:val="000000"/>
          <w:sz w:val="28"/>
        </w:rPr>
        <w:t>
      мына:</w:t>
      </w:r>
    </w:p>
    <w:bookmarkEnd w:id="102"/>
    <w:bookmarkStart w:name="z109"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41 279 238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11 341 889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10" w:id="104"/>
    <w:p>
      <w:pPr>
        <w:spacing w:after="0"/>
        <w:ind w:left="0"/>
        <w:jc w:val="both"/>
      </w:pPr>
      <w:r>
        <w:rPr>
          <w:rFonts w:ascii="Times New Roman"/>
          <w:b w:val="false"/>
          <w:i w:val="false"/>
          <w:color w:val="000000"/>
          <w:sz w:val="28"/>
        </w:rPr>
        <w:t>
      "</w:t>
      </w:r>
    </w:p>
    <w:bookmarkEnd w:id="104"/>
    <w:bookmarkStart w:name="z111" w:id="105"/>
    <w:p>
      <w:pPr>
        <w:spacing w:after="0"/>
        <w:ind w:left="0"/>
        <w:jc w:val="both"/>
      </w:pPr>
      <w:r>
        <w:rPr>
          <w:rFonts w:ascii="Times New Roman"/>
          <w:b w:val="false"/>
          <w:i w:val="false"/>
          <w:color w:val="000000"/>
          <w:sz w:val="28"/>
        </w:rPr>
        <w:t xml:space="preserve">
      деген жолдар мынадай редакцияда жазылсын: </w:t>
      </w:r>
    </w:p>
    <w:bookmarkEnd w:id="105"/>
    <w:bookmarkStart w:name="z112"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13" w:id="107"/>
    <w:p>
      <w:pPr>
        <w:spacing w:after="0"/>
        <w:ind w:left="0"/>
        <w:jc w:val="both"/>
      </w:pPr>
      <w:r>
        <w:rPr>
          <w:rFonts w:ascii="Times New Roman"/>
          <w:b w:val="false"/>
          <w:i w:val="false"/>
          <w:color w:val="000000"/>
          <w:sz w:val="28"/>
        </w:rPr>
        <w:t>
      ";</w:t>
      </w:r>
    </w:p>
    <w:bookmarkEnd w:id="107"/>
    <w:bookmarkStart w:name="z114" w:id="108"/>
    <w:p>
      <w:pPr>
        <w:spacing w:after="0"/>
        <w:ind w:left="0"/>
        <w:jc w:val="both"/>
      </w:pPr>
      <w:r>
        <w:rPr>
          <w:rFonts w:ascii="Times New Roman"/>
          <w:b w:val="false"/>
          <w:i w:val="false"/>
          <w:color w:val="000000"/>
          <w:sz w:val="28"/>
        </w:rPr>
        <w:t>
      мына:</w:t>
      </w:r>
    </w:p>
    <w:bookmarkEnd w:id="108"/>
    <w:bookmarkStart w:name="z115"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0"/>
    <w:p>
      <w:pPr>
        <w:spacing w:after="0"/>
        <w:ind w:left="0"/>
        <w:jc w:val="both"/>
      </w:pPr>
      <w:r>
        <w:rPr>
          <w:rFonts w:ascii="Times New Roman"/>
          <w:b w:val="false"/>
          <w:i w:val="false"/>
          <w:color w:val="000000"/>
          <w:sz w:val="28"/>
        </w:rPr>
        <w:t>
      "</w:t>
      </w:r>
    </w:p>
    <w:bookmarkEnd w:id="110"/>
    <w:bookmarkStart w:name="z117" w:id="111"/>
    <w:p>
      <w:pPr>
        <w:spacing w:after="0"/>
        <w:ind w:left="0"/>
        <w:jc w:val="both"/>
      </w:pPr>
      <w:r>
        <w:rPr>
          <w:rFonts w:ascii="Times New Roman"/>
          <w:b w:val="false"/>
          <w:i w:val="false"/>
          <w:color w:val="000000"/>
          <w:sz w:val="28"/>
        </w:rPr>
        <w:t xml:space="preserve">
      деген жол мынадай редакцияда жазылсын: </w:t>
      </w:r>
    </w:p>
    <w:bookmarkEnd w:id="111"/>
    <w:bookmarkStart w:name="z118"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3"/>
    <w:p>
      <w:pPr>
        <w:spacing w:after="0"/>
        <w:ind w:left="0"/>
        <w:jc w:val="both"/>
      </w:pPr>
      <w:r>
        <w:rPr>
          <w:rFonts w:ascii="Times New Roman"/>
          <w:b w:val="false"/>
          <w:i w:val="false"/>
          <w:color w:val="000000"/>
          <w:sz w:val="28"/>
        </w:rPr>
        <w:t>
      ";</w:t>
      </w:r>
    </w:p>
    <w:bookmarkEnd w:id="113"/>
    <w:bookmarkStart w:name="z120" w:id="114"/>
    <w:p>
      <w:pPr>
        <w:spacing w:after="0"/>
        <w:ind w:left="0"/>
        <w:jc w:val="both"/>
      </w:pPr>
      <w:r>
        <w:rPr>
          <w:rFonts w:ascii="Times New Roman"/>
          <w:b w:val="false"/>
          <w:i w:val="false"/>
          <w:color w:val="000000"/>
          <w:sz w:val="28"/>
        </w:rPr>
        <w:t>
      мына:</w:t>
      </w:r>
    </w:p>
    <w:bookmarkEnd w:id="114"/>
    <w:bookmarkStart w:name="z121"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26 937 349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22" w:id="116"/>
    <w:p>
      <w:pPr>
        <w:spacing w:after="0"/>
        <w:ind w:left="0"/>
        <w:jc w:val="both"/>
      </w:pPr>
      <w:r>
        <w:rPr>
          <w:rFonts w:ascii="Times New Roman"/>
          <w:b w:val="false"/>
          <w:i w:val="false"/>
          <w:color w:val="000000"/>
          <w:sz w:val="28"/>
        </w:rPr>
        <w:t>
      "</w:t>
      </w:r>
    </w:p>
    <w:bookmarkEnd w:id="116"/>
    <w:bookmarkStart w:name="z123" w:id="117"/>
    <w:p>
      <w:pPr>
        <w:spacing w:after="0"/>
        <w:ind w:left="0"/>
        <w:jc w:val="both"/>
      </w:pPr>
      <w:r>
        <w:rPr>
          <w:rFonts w:ascii="Times New Roman"/>
          <w:b w:val="false"/>
          <w:i w:val="false"/>
          <w:color w:val="000000"/>
          <w:sz w:val="28"/>
        </w:rPr>
        <w:t xml:space="preserve">
      деген жол мынадай редакцияда жазылсын: </w:t>
      </w:r>
    </w:p>
    <w:bookmarkEnd w:id="117"/>
    <w:bookmarkStart w:name="z124"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Облыстық бюджеттерге ауылдық елді мекендерде</w:t>
            </w:r>
          </w:p>
          <w:bookmarkEnd w:id="119"/>
          <w:p>
            <w:pPr>
              <w:spacing w:after="20"/>
              <w:ind w:left="20"/>
              <w:jc w:val="both"/>
            </w:pPr>
            <w:r>
              <w:rPr>
                <w:rFonts w:ascii="Times New Roman"/>
                <w:b w:val="false"/>
                <w:i w:val="false"/>
                <w:color w:val="000000"/>
                <w:sz w:val="20"/>
              </w:rPr>
              <w:t>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26" w:id="120"/>
    <w:p>
      <w:pPr>
        <w:spacing w:after="0"/>
        <w:ind w:left="0"/>
        <w:jc w:val="both"/>
      </w:pPr>
      <w:r>
        <w:rPr>
          <w:rFonts w:ascii="Times New Roman"/>
          <w:b w:val="false"/>
          <w:i w:val="false"/>
          <w:color w:val="000000"/>
          <w:sz w:val="28"/>
        </w:rPr>
        <w:t>
      ";</w:t>
      </w:r>
    </w:p>
    <w:bookmarkEnd w:id="120"/>
    <w:bookmarkStart w:name="z127" w:id="121"/>
    <w:p>
      <w:pPr>
        <w:spacing w:after="0"/>
        <w:ind w:left="0"/>
        <w:jc w:val="both"/>
      </w:pPr>
      <w:r>
        <w:rPr>
          <w:rFonts w:ascii="Times New Roman"/>
          <w:b w:val="false"/>
          <w:i w:val="false"/>
          <w:color w:val="000000"/>
          <w:sz w:val="28"/>
        </w:rPr>
        <w:t>
      мына:</w:t>
      </w:r>
    </w:p>
    <w:bookmarkEnd w:id="121"/>
    <w:bookmarkStart w:name="z128"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3"/>
    <w:p>
      <w:pPr>
        <w:spacing w:after="0"/>
        <w:ind w:left="0"/>
        <w:jc w:val="both"/>
      </w:pPr>
      <w:r>
        <w:rPr>
          <w:rFonts w:ascii="Times New Roman"/>
          <w:b w:val="false"/>
          <w:i w:val="false"/>
          <w:color w:val="000000"/>
          <w:sz w:val="28"/>
        </w:rPr>
        <w:t>
      "</w:t>
      </w:r>
    </w:p>
    <w:bookmarkEnd w:id="123"/>
    <w:bookmarkStart w:name="z130" w:id="124"/>
    <w:p>
      <w:pPr>
        <w:spacing w:after="0"/>
        <w:ind w:left="0"/>
        <w:jc w:val="both"/>
      </w:pPr>
      <w:r>
        <w:rPr>
          <w:rFonts w:ascii="Times New Roman"/>
          <w:b w:val="false"/>
          <w:i w:val="false"/>
          <w:color w:val="000000"/>
          <w:sz w:val="28"/>
        </w:rPr>
        <w:t xml:space="preserve">
      деген жолдар мынадай редакцияда жазылсын: </w:t>
      </w:r>
    </w:p>
    <w:bookmarkEnd w:id="124"/>
    <w:bookmarkStart w:name="z131"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6"/>
    <w:p>
      <w:pPr>
        <w:spacing w:after="0"/>
        <w:ind w:left="0"/>
        <w:jc w:val="both"/>
      </w:pPr>
      <w:r>
        <w:rPr>
          <w:rFonts w:ascii="Times New Roman"/>
          <w:b w:val="false"/>
          <w:i w:val="false"/>
          <w:color w:val="000000"/>
          <w:sz w:val="28"/>
        </w:rPr>
        <w:t>
      ";</w:t>
      </w:r>
    </w:p>
    <w:bookmarkEnd w:id="126"/>
    <w:bookmarkStart w:name="z133" w:id="127"/>
    <w:p>
      <w:pPr>
        <w:spacing w:after="0"/>
        <w:ind w:left="0"/>
        <w:jc w:val="both"/>
      </w:pPr>
      <w:r>
        <w:rPr>
          <w:rFonts w:ascii="Times New Roman"/>
          <w:b w:val="false"/>
          <w:i w:val="false"/>
          <w:color w:val="000000"/>
          <w:sz w:val="28"/>
        </w:rPr>
        <w:t>
      мына:</w:t>
      </w:r>
    </w:p>
    <w:bookmarkEnd w:id="127"/>
    <w:bookmarkStart w:name="z134"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9"/>
    <w:p>
      <w:pPr>
        <w:spacing w:after="0"/>
        <w:ind w:left="0"/>
        <w:jc w:val="both"/>
      </w:pPr>
      <w:r>
        <w:rPr>
          <w:rFonts w:ascii="Times New Roman"/>
          <w:b w:val="false"/>
          <w:i w:val="false"/>
          <w:color w:val="000000"/>
          <w:sz w:val="28"/>
        </w:rPr>
        <w:t>
      "</w:t>
      </w:r>
    </w:p>
    <w:bookmarkEnd w:id="129"/>
    <w:bookmarkStart w:name="z136" w:id="130"/>
    <w:p>
      <w:pPr>
        <w:spacing w:after="0"/>
        <w:ind w:left="0"/>
        <w:jc w:val="both"/>
      </w:pPr>
      <w:r>
        <w:rPr>
          <w:rFonts w:ascii="Times New Roman"/>
          <w:b w:val="false"/>
          <w:i w:val="false"/>
          <w:color w:val="000000"/>
          <w:sz w:val="28"/>
        </w:rPr>
        <w:t xml:space="preserve">
      деген жол мынадай редакцияда жазылсын: </w:t>
      </w:r>
    </w:p>
    <w:bookmarkEnd w:id="130"/>
    <w:bookmarkStart w:name="z137"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2"/>
    <w:p>
      <w:pPr>
        <w:spacing w:after="0"/>
        <w:ind w:left="0"/>
        <w:jc w:val="both"/>
      </w:pPr>
      <w:r>
        <w:rPr>
          <w:rFonts w:ascii="Times New Roman"/>
          <w:b w:val="false"/>
          <w:i w:val="false"/>
          <w:color w:val="000000"/>
          <w:sz w:val="28"/>
        </w:rPr>
        <w:t>
      ";</w:t>
      </w:r>
    </w:p>
    <w:bookmarkEnd w:id="132"/>
    <w:bookmarkStart w:name="z139" w:id="133"/>
    <w:p>
      <w:pPr>
        <w:spacing w:after="0"/>
        <w:ind w:left="0"/>
        <w:jc w:val="both"/>
      </w:pPr>
      <w:r>
        <w:rPr>
          <w:rFonts w:ascii="Times New Roman"/>
          <w:b w:val="false"/>
          <w:i w:val="false"/>
          <w:color w:val="000000"/>
          <w:sz w:val="28"/>
        </w:rPr>
        <w:t>
      мына:</w:t>
      </w:r>
    </w:p>
    <w:bookmarkEnd w:id="133"/>
    <w:bookmarkStart w:name="z140"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5"/>
    <w:p>
      <w:pPr>
        <w:spacing w:after="0"/>
        <w:ind w:left="0"/>
        <w:jc w:val="both"/>
      </w:pPr>
      <w:r>
        <w:rPr>
          <w:rFonts w:ascii="Times New Roman"/>
          <w:b w:val="false"/>
          <w:i w:val="false"/>
          <w:color w:val="000000"/>
          <w:sz w:val="28"/>
        </w:rPr>
        <w:t>
      "</w:t>
      </w:r>
    </w:p>
    <w:bookmarkEnd w:id="135"/>
    <w:bookmarkStart w:name="z142" w:id="136"/>
    <w:p>
      <w:pPr>
        <w:spacing w:after="0"/>
        <w:ind w:left="0"/>
        <w:jc w:val="both"/>
      </w:pPr>
      <w:r>
        <w:rPr>
          <w:rFonts w:ascii="Times New Roman"/>
          <w:b w:val="false"/>
          <w:i w:val="false"/>
          <w:color w:val="000000"/>
          <w:sz w:val="28"/>
        </w:rPr>
        <w:t xml:space="preserve">
      деген жол мынадай редакцияда жазылсын: </w:t>
      </w:r>
    </w:p>
    <w:bookmarkEnd w:id="136"/>
    <w:bookmarkStart w:name="z143"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8"/>
    <w:p>
      <w:pPr>
        <w:spacing w:after="0"/>
        <w:ind w:left="0"/>
        <w:jc w:val="both"/>
      </w:pPr>
      <w:r>
        <w:rPr>
          <w:rFonts w:ascii="Times New Roman"/>
          <w:b w:val="false"/>
          <w:i w:val="false"/>
          <w:color w:val="000000"/>
          <w:sz w:val="28"/>
        </w:rPr>
        <w:t>
      ";</w:t>
      </w:r>
    </w:p>
    <w:bookmarkEnd w:id="138"/>
    <w:bookmarkStart w:name="z145" w:id="139"/>
    <w:p>
      <w:pPr>
        <w:spacing w:after="0"/>
        <w:ind w:left="0"/>
        <w:jc w:val="both"/>
      </w:pPr>
      <w:r>
        <w:rPr>
          <w:rFonts w:ascii="Times New Roman"/>
          <w:b w:val="false"/>
          <w:i w:val="false"/>
          <w:color w:val="000000"/>
          <w:sz w:val="28"/>
        </w:rPr>
        <w:t>
      мына:</w:t>
      </w:r>
    </w:p>
    <w:bookmarkEnd w:id="139"/>
    <w:bookmarkStart w:name="z146"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1"/>
    <w:p>
      <w:pPr>
        <w:spacing w:after="0"/>
        <w:ind w:left="0"/>
        <w:jc w:val="both"/>
      </w:pPr>
      <w:r>
        <w:rPr>
          <w:rFonts w:ascii="Times New Roman"/>
          <w:b w:val="false"/>
          <w:i w:val="false"/>
          <w:color w:val="000000"/>
          <w:sz w:val="28"/>
        </w:rPr>
        <w:t>
      "</w:t>
      </w:r>
    </w:p>
    <w:bookmarkEnd w:id="141"/>
    <w:bookmarkStart w:name="z148" w:id="142"/>
    <w:p>
      <w:pPr>
        <w:spacing w:after="0"/>
        <w:ind w:left="0"/>
        <w:jc w:val="both"/>
      </w:pPr>
      <w:r>
        <w:rPr>
          <w:rFonts w:ascii="Times New Roman"/>
          <w:b w:val="false"/>
          <w:i w:val="false"/>
          <w:color w:val="000000"/>
          <w:sz w:val="28"/>
        </w:rPr>
        <w:t xml:space="preserve">
      деген жолдар мынадай редакцияда жазылсын: </w:t>
      </w:r>
    </w:p>
    <w:bookmarkEnd w:id="142"/>
    <w:bookmarkStart w:name="z149"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4"/>
    <w:p>
      <w:pPr>
        <w:spacing w:after="0"/>
        <w:ind w:left="0"/>
        <w:jc w:val="both"/>
      </w:pPr>
      <w:r>
        <w:rPr>
          <w:rFonts w:ascii="Times New Roman"/>
          <w:b w:val="false"/>
          <w:i w:val="false"/>
          <w:color w:val="000000"/>
          <w:sz w:val="28"/>
        </w:rPr>
        <w:t>
      ";</w:t>
      </w:r>
    </w:p>
    <w:bookmarkEnd w:id="144"/>
    <w:bookmarkStart w:name="z151" w:id="145"/>
    <w:p>
      <w:pPr>
        <w:spacing w:after="0"/>
        <w:ind w:left="0"/>
        <w:jc w:val="both"/>
      </w:pPr>
      <w:r>
        <w:rPr>
          <w:rFonts w:ascii="Times New Roman"/>
          <w:b w:val="false"/>
          <w:i w:val="false"/>
          <w:color w:val="000000"/>
          <w:sz w:val="28"/>
        </w:rPr>
        <w:t>
      мына:</w:t>
      </w:r>
    </w:p>
    <w:bookmarkEnd w:id="145"/>
    <w:bookmarkStart w:name="z152"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7"/>
    <w:p>
      <w:pPr>
        <w:spacing w:after="0"/>
        <w:ind w:left="0"/>
        <w:jc w:val="both"/>
      </w:pPr>
      <w:r>
        <w:rPr>
          <w:rFonts w:ascii="Times New Roman"/>
          <w:b w:val="false"/>
          <w:i w:val="false"/>
          <w:color w:val="000000"/>
          <w:sz w:val="28"/>
        </w:rPr>
        <w:t>
      "</w:t>
      </w:r>
    </w:p>
    <w:bookmarkEnd w:id="147"/>
    <w:bookmarkStart w:name="z154" w:id="148"/>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48"/>
    <w:bookmarkStart w:name="z155"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0"/>
    <w:p>
      <w:pPr>
        <w:spacing w:after="0"/>
        <w:ind w:left="0"/>
        <w:jc w:val="both"/>
      </w:pPr>
      <w:r>
        <w:rPr>
          <w:rFonts w:ascii="Times New Roman"/>
          <w:b w:val="false"/>
          <w:i w:val="false"/>
          <w:color w:val="000000"/>
          <w:sz w:val="28"/>
        </w:rPr>
        <w:t>
      ";</w:t>
      </w:r>
    </w:p>
    <w:bookmarkEnd w:id="150"/>
    <w:bookmarkStart w:name="z157" w:id="151"/>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151"/>
    <w:bookmarkStart w:name="z158" w:id="152"/>
    <w:p>
      <w:pPr>
        <w:spacing w:after="0"/>
        <w:ind w:left="0"/>
        <w:jc w:val="both"/>
      </w:pPr>
      <w:r>
        <w:rPr>
          <w:rFonts w:ascii="Times New Roman"/>
          <w:b w:val="false"/>
          <w:i w:val="false"/>
          <w:color w:val="000000"/>
          <w:sz w:val="28"/>
        </w:rPr>
        <w:t>
      мына:</w:t>
      </w:r>
    </w:p>
    <w:bookmarkEnd w:id="152"/>
    <w:bookmarkStart w:name="z159"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412 579 321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4"/>
    <w:p>
      <w:pPr>
        <w:spacing w:after="0"/>
        <w:ind w:left="0"/>
        <w:jc w:val="both"/>
      </w:pPr>
      <w:r>
        <w:rPr>
          <w:rFonts w:ascii="Times New Roman"/>
          <w:b w:val="false"/>
          <w:i w:val="false"/>
          <w:color w:val="000000"/>
          <w:sz w:val="28"/>
        </w:rPr>
        <w:t>
      "</w:t>
      </w:r>
    </w:p>
    <w:bookmarkEnd w:id="154"/>
    <w:bookmarkStart w:name="z161" w:id="155"/>
    <w:p>
      <w:pPr>
        <w:spacing w:after="0"/>
        <w:ind w:left="0"/>
        <w:jc w:val="both"/>
      </w:pPr>
      <w:r>
        <w:rPr>
          <w:rFonts w:ascii="Times New Roman"/>
          <w:b w:val="false"/>
          <w:i w:val="false"/>
          <w:color w:val="000000"/>
          <w:sz w:val="28"/>
        </w:rPr>
        <w:t xml:space="preserve">
      деген жол мынадай редакцияда жазылсын: </w:t>
      </w:r>
    </w:p>
    <w:bookmarkEnd w:id="155"/>
    <w:bookmarkStart w:name="z162"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414 297 581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7"/>
    <w:p>
      <w:pPr>
        <w:spacing w:after="0"/>
        <w:ind w:left="0"/>
        <w:jc w:val="both"/>
      </w:pPr>
      <w:r>
        <w:rPr>
          <w:rFonts w:ascii="Times New Roman"/>
          <w:b w:val="false"/>
          <w:i w:val="false"/>
          <w:color w:val="000000"/>
          <w:sz w:val="28"/>
        </w:rPr>
        <w:t>
      ";</w:t>
      </w:r>
    </w:p>
    <w:bookmarkEnd w:id="157"/>
    <w:bookmarkStart w:name="z164" w:id="158"/>
    <w:p>
      <w:pPr>
        <w:spacing w:after="0"/>
        <w:ind w:left="0"/>
        <w:jc w:val="both"/>
      </w:pPr>
      <w:r>
        <w:rPr>
          <w:rFonts w:ascii="Times New Roman"/>
          <w:b w:val="false"/>
          <w:i w:val="false"/>
          <w:color w:val="000000"/>
          <w:sz w:val="28"/>
        </w:rPr>
        <w:t>
      "Қорғаныс" деген 2-функционалдық топта:</w:t>
      </w:r>
    </w:p>
    <w:bookmarkEnd w:id="158"/>
    <w:bookmarkStart w:name="z165" w:id="159"/>
    <w:p>
      <w:pPr>
        <w:spacing w:after="0"/>
        <w:ind w:left="0"/>
        <w:jc w:val="both"/>
      </w:pPr>
      <w:r>
        <w:rPr>
          <w:rFonts w:ascii="Times New Roman"/>
          <w:b w:val="false"/>
          <w:i w:val="false"/>
          <w:color w:val="000000"/>
          <w:sz w:val="28"/>
        </w:rPr>
        <w:t>
      202 "Қазақстан Республикасының Төтенше жағдайлар министрлігі" деген әкімші бойынша:</w:t>
      </w:r>
    </w:p>
    <w:bookmarkEnd w:id="159"/>
    <w:bookmarkStart w:name="z166" w:id="160"/>
    <w:p>
      <w:pPr>
        <w:spacing w:after="0"/>
        <w:ind w:left="0"/>
        <w:jc w:val="both"/>
      </w:pPr>
      <w:r>
        <w:rPr>
          <w:rFonts w:ascii="Times New Roman"/>
          <w:b w:val="false"/>
          <w:i w:val="false"/>
          <w:color w:val="000000"/>
          <w:sz w:val="28"/>
        </w:rPr>
        <w:t>
      006 "Табиғи және техногендік сипаттағы төтенше жағдайлардан қорғау объектілерін салу және реконструкциялау" деген бюджеттік бағдарламада:</w:t>
      </w:r>
    </w:p>
    <w:bookmarkEnd w:id="160"/>
    <w:bookmarkStart w:name="z167" w:id="161"/>
    <w:p>
      <w:pPr>
        <w:spacing w:after="0"/>
        <w:ind w:left="0"/>
        <w:jc w:val="both"/>
      </w:pPr>
      <w:r>
        <w:rPr>
          <w:rFonts w:ascii="Times New Roman"/>
          <w:b w:val="false"/>
          <w:i w:val="false"/>
          <w:color w:val="000000"/>
          <w:sz w:val="28"/>
        </w:rPr>
        <w:t>
      102 "Қазақстан Республикасының Ұлттық қорынан берілетін нысаналы трансферт есебінен табиғи және техногендік сипаттағы төтенше жағдайлардан қорғау объектілерін салу және реконструкциялау" деген бюджеттік кіші бағдарламада:</w:t>
      </w:r>
    </w:p>
    <w:bookmarkEnd w:id="161"/>
    <w:bookmarkStart w:name="z168" w:id="162"/>
    <w:p>
      <w:pPr>
        <w:spacing w:after="0"/>
        <w:ind w:left="0"/>
        <w:jc w:val="both"/>
      </w:pPr>
      <w:r>
        <w:rPr>
          <w:rFonts w:ascii="Times New Roman"/>
          <w:b w:val="false"/>
          <w:i w:val="false"/>
          <w:color w:val="000000"/>
          <w:sz w:val="28"/>
        </w:rPr>
        <w:t>
      мына:</w:t>
      </w:r>
    </w:p>
    <w:bookmarkEnd w:id="162"/>
    <w:bookmarkStart w:name="z169"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4"/>
    <w:p>
      <w:pPr>
        <w:spacing w:after="0"/>
        <w:ind w:left="0"/>
        <w:jc w:val="both"/>
      </w:pPr>
      <w:r>
        <w:rPr>
          <w:rFonts w:ascii="Times New Roman"/>
          <w:b w:val="false"/>
          <w:i w:val="false"/>
          <w:color w:val="000000"/>
          <w:sz w:val="28"/>
        </w:rPr>
        <w:t>
      "</w:t>
      </w:r>
    </w:p>
    <w:bookmarkEnd w:id="164"/>
    <w:bookmarkStart w:name="z171" w:id="165"/>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165"/>
    <w:bookmarkStart w:name="z172"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7"/>
    <w:p>
      <w:pPr>
        <w:spacing w:after="0"/>
        <w:ind w:left="0"/>
        <w:jc w:val="both"/>
      </w:pPr>
      <w:r>
        <w:rPr>
          <w:rFonts w:ascii="Times New Roman"/>
          <w:b w:val="false"/>
          <w:i w:val="false"/>
          <w:color w:val="000000"/>
          <w:sz w:val="28"/>
        </w:rPr>
        <w:t>
      ";</w:t>
      </w:r>
    </w:p>
    <w:bookmarkEnd w:id="167"/>
    <w:bookmarkStart w:name="z174" w:id="168"/>
    <w:p>
      <w:pPr>
        <w:spacing w:after="0"/>
        <w:ind w:left="0"/>
        <w:jc w:val="both"/>
      </w:pPr>
      <w:r>
        <w:rPr>
          <w:rFonts w:ascii="Times New Roman"/>
          <w:b w:val="false"/>
          <w:i w:val="false"/>
          <w:color w:val="000000"/>
          <w:sz w:val="28"/>
        </w:rPr>
        <w:t>
      мына:</w:t>
      </w:r>
    </w:p>
    <w:bookmarkEnd w:id="168"/>
    <w:bookmarkStart w:name="z175"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0"/>
    <w:p>
      <w:pPr>
        <w:spacing w:after="0"/>
        <w:ind w:left="0"/>
        <w:jc w:val="both"/>
      </w:pPr>
      <w:r>
        <w:rPr>
          <w:rFonts w:ascii="Times New Roman"/>
          <w:b w:val="false"/>
          <w:i w:val="false"/>
          <w:color w:val="000000"/>
          <w:sz w:val="28"/>
        </w:rPr>
        <w:t>
      "</w:t>
      </w:r>
    </w:p>
    <w:bookmarkEnd w:id="170"/>
    <w:bookmarkStart w:name="z177" w:id="171"/>
    <w:p>
      <w:pPr>
        <w:spacing w:after="0"/>
        <w:ind w:left="0"/>
        <w:jc w:val="both"/>
      </w:pPr>
      <w:r>
        <w:rPr>
          <w:rFonts w:ascii="Times New Roman"/>
          <w:b w:val="false"/>
          <w:i w:val="false"/>
          <w:color w:val="000000"/>
          <w:sz w:val="28"/>
        </w:rPr>
        <w:t xml:space="preserve">
      деген жол мынадай редакцияда жазылсын: </w:t>
      </w:r>
    </w:p>
    <w:bookmarkEnd w:id="171"/>
    <w:bookmarkStart w:name="z178" w:id="172"/>
    <w:p>
      <w:pPr>
        <w:spacing w:after="0"/>
        <w:ind w:left="0"/>
        <w:jc w:val="both"/>
      </w:pPr>
      <w:r>
        <w:rPr>
          <w:rFonts w:ascii="Times New Roman"/>
          <w:b w:val="false"/>
          <w:i w:val="false"/>
          <w:color w:val="000000"/>
          <w:sz w:val="28"/>
        </w:rPr>
        <w:t>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73"/>
    <w:p>
      <w:pPr>
        <w:spacing w:after="0"/>
        <w:ind w:left="0"/>
        <w:jc w:val="both"/>
      </w:pPr>
      <w:r>
        <w:rPr>
          <w:rFonts w:ascii="Times New Roman"/>
          <w:b w:val="false"/>
          <w:i w:val="false"/>
          <w:color w:val="000000"/>
          <w:sz w:val="28"/>
        </w:rPr>
        <w:t>
      ";</w:t>
      </w:r>
    </w:p>
    <w:bookmarkEnd w:id="173"/>
    <w:bookmarkStart w:name="z180" w:id="174"/>
    <w:p>
      <w:pPr>
        <w:spacing w:after="0"/>
        <w:ind w:left="0"/>
        <w:jc w:val="both"/>
      </w:pPr>
      <w:r>
        <w:rPr>
          <w:rFonts w:ascii="Times New Roman"/>
          <w:b w:val="false"/>
          <w:i w:val="false"/>
          <w:color w:val="000000"/>
          <w:sz w:val="28"/>
        </w:rPr>
        <w:t>
      мына:</w:t>
      </w:r>
    </w:p>
    <w:bookmarkEnd w:id="174"/>
    <w:bookmarkStart w:name="z181" w:id="175"/>
    <w:p>
      <w:pPr>
        <w:spacing w:after="0"/>
        <w:ind w:left="0"/>
        <w:jc w:val="both"/>
      </w:pPr>
      <w:r>
        <w:rPr>
          <w:rFonts w:ascii="Times New Roman"/>
          <w:b w:val="false"/>
          <w:i w:val="false"/>
          <w:color w:val="000000"/>
          <w:sz w:val="28"/>
        </w:rPr>
        <w:t>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6"/>
    <w:p>
      <w:pPr>
        <w:spacing w:after="0"/>
        <w:ind w:left="0"/>
        <w:jc w:val="both"/>
      </w:pPr>
      <w:r>
        <w:rPr>
          <w:rFonts w:ascii="Times New Roman"/>
          <w:b w:val="false"/>
          <w:i w:val="false"/>
          <w:color w:val="000000"/>
          <w:sz w:val="28"/>
        </w:rPr>
        <w:t>
      "</w:t>
      </w:r>
    </w:p>
    <w:bookmarkEnd w:id="176"/>
    <w:bookmarkStart w:name="z183" w:id="177"/>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77"/>
    <w:bookmarkStart w:name="z184"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9"/>
    <w:p>
      <w:pPr>
        <w:spacing w:after="0"/>
        <w:ind w:left="0"/>
        <w:jc w:val="both"/>
      </w:pPr>
      <w:r>
        <w:rPr>
          <w:rFonts w:ascii="Times New Roman"/>
          <w:b w:val="false"/>
          <w:i w:val="false"/>
          <w:color w:val="000000"/>
          <w:sz w:val="28"/>
        </w:rPr>
        <w:t>
      ";</w:t>
      </w:r>
    </w:p>
    <w:bookmarkEnd w:id="179"/>
    <w:bookmarkStart w:name="z186" w:id="180"/>
    <w:p>
      <w:pPr>
        <w:spacing w:after="0"/>
        <w:ind w:left="0"/>
        <w:jc w:val="both"/>
      </w:pPr>
      <w:r>
        <w:rPr>
          <w:rFonts w:ascii="Times New Roman"/>
          <w:b w:val="false"/>
          <w:i w:val="false"/>
          <w:color w:val="000000"/>
          <w:sz w:val="28"/>
        </w:rPr>
        <w:t>
      мына:</w:t>
      </w:r>
    </w:p>
    <w:bookmarkEnd w:id="180"/>
    <w:bookmarkStart w:name="z187"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2"/>
    <w:p>
      <w:pPr>
        <w:spacing w:after="0"/>
        <w:ind w:left="0"/>
        <w:jc w:val="both"/>
      </w:pPr>
      <w:r>
        <w:rPr>
          <w:rFonts w:ascii="Times New Roman"/>
          <w:b w:val="false"/>
          <w:i w:val="false"/>
          <w:color w:val="000000"/>
          <w:sz w:val="28"/>
        </w:rPr>
        <w:t>
      "</w:t>
      </w:r>
    </w:p>
    <w:bookmarkEnd w:id="182"/>
    <w:bookmarkStart w:name="z189" w:id="183"/>
    <w:p>
      <w:pPr>
        <w:spacing w:after="0"/>
        <w:ind w:left="0"/>
        <w:jc w:val="both"/>
      </w:pPr>
      <w:r>
        <w:rPr>
          <w:rFonts w:ascii="Times New Roman"/>
          <w:b w:val="false"/>
          <w:i w:val="false"/>
          <w:color w:val="000000"/>
          <w:sz w:val="28"/>
        </w:rPr>
        <w:t xml:space="preserve">
      деген жолдар мынадай редакцияда жазылсын: </w:t>
      </w:r>
    </w:p>
    <w:bookmarkEnd w:id="183"/>
    <w:bookmarkStart w:name="z190"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w:t>
            </w:r>
          </w:p>
          <w:bookmarkEnd w:id="185"/>
          <w:p>
            <w:pPr>
              <w:spacing w:after="20"/>
              <w:ind w:left="20"/>
              <w:jc w:val="both"/>
            </w:pPr>
            <w:r>
              <w:rPr>
                <w:rFonts w:ascii="Times New Roman"/>
                <w:b w:val="false"/>
                <w:i w:val="false"/>
                <w:color w:val="000000"/>
                <w:sz w:val="20"/>
              </w:rPr>
              <w:t>
кешенін салу.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6"/>
    <w:p>
      <w:pPr>
        <w:spacing w:after="0"/>
        <w:ind w:left="0"/>
        <w:jc w:val="both"/>
      </w:pPr>
      <w:r>
        <w:rPr>
          <w:rFonts w:ascii="Times New Roman"/>
          <w:b w:val="false"/>
          <w:i w:val="false"/>
          <w:color w:val="000000"/>
          <w:sz w:val="28"/>
        </w:rPr>
        <w:t>
      ";</w:t>
      </w:r>
    </w:p>
    <w:bookmarkEnd w:id="186"/>
    <w:bookmarkStart w:name="z193" w:id="187"/>
    <w:p>
      <w:pPr>
        <w:spacing w:after="0"/>
        <w:ind w:left="0"/>
        <w:jc w:val="both"/>
      </w:pPr>
      <w:r>
        <w:rPr>
          <w:rFonts w:ascii="Times New Roman"/>
          <w:b w:val="false"/>
          <w:i w:val="false"/>
          <w:color w:val="000000"/>
          <w:sz w:val="28"/>
        </w:rPr>
        <w:t>
      мына:</w:t>
      </w:r>
    </w:p>
    <w:bookmarkEnd w:id="187"/>
    <w:bookmarkStart w:name="z194"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 республикалық деңгейдегі денсаулық</w:t>
            </w:r>
          </w:p>
          <w:bookmarkEnd w:id="189"/>
          <w:p>
            <w:pPr>
              <w:spacing w:after="20"/>
              <w:ind w:left="20"/>
              <w:jc w:val="both"/>
            </w:pPr>
            <w:r>
              <w:rPr>
                <w:rFonts w:ascii="Times New Roman"/>
                <w:b w:val="false"/>
                <w:i w:val="false"/>
                <w:color w:val="000000"/>
                <w:sz w:val="20"/>
              </w:rPr>
              <w:t>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0"/>
    <w:p>
      <w:pPr>
        <w:spacing w:after="0"/>
        <w:ind w:left="0"/>
        <w:jc w:val="both"/>
      </w:pPr>
      <w:r>
        <w:rPr>
          <w:rFonts w:ascii="Times New Roman"/>
          <w:b w:val="false"/>
          <w:i w:val="false"/>
          <w:color w:val="000000"/>
          <w:sz w:val="28"/>
        </w:rPr>
        <w:t>
      "</w:t>
      </w:r>
    </w:p>
    <w:bookmarkEnd w:id="190"/>
    <w:bookmarkStart w:name="z197" w:id="191"/>
    <w:p>
      <w:pPr>
        <w:spacing w:after="0"/>
        <w:ind w:left="0"/>
        <w:jc w:val="both"/>
      </w:pPr>
      <w:r>
        <w:rPr>
          <w:rFonts w:ascii="Times New Roman"/>
          <w:b w:val="false"/>
          <w:i w:val="false"/>
          <w:color w:val="000000"/>
          <w:sz w:val="28"/>
        </w:rPr>
        <w:t xml:space="preserve">
      деген жолдар мынадай редакцияда жазылсын: </w:t>
      </w:r>
    </w:p>
    <w:bookmarkEnd w:id="191"/>
    <w:bookmarkStart w:name="z198"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 республикалық деңгейдегі денсаулық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3"/>
    <w:p>
      <w:pPr>
        <w:spacing w:after="0"/>
        <w:ind w:left="0"/>
        <w:jc w:val="both"/>
      </w:pPr>
      <w:r>
        <w:rPr>
          <w:rFonts w:ascii="Times New Roman"/>
          <w:b w:val="false"/>
          <w:i w:val="false"/>
          <w:color w:val="000000"/>
          <w:sz w:val="28"/>
        </w:rPr>
        <w:t>
      ";</w:t>
      </w:r>
    </w:p>
    <w:bookmarkEnd w:id="193"/>
    <w:bookmarkStart w:name="z200" w:id="194"/>
    <w:p>
      <w:pPr>
        <w:spacing w:after="0"/>
        <w:ind w:left="0"/>
        <w:jc w:val="both"/>
      </w:pPr>
      <w:r>
        <w:rPr>
          <w:rFonts w:ascii="Times New Roman"/>
          <w:b w:val="false"/>
          <w:i w:val="false"/>
          <w:color w:val="000000"/>
          <w:sz w:val="28"/>
        </w:rPr>
        <w:t>
      мына:</w:t>
      </w:r>
    </w:p>
    <w:bookmarkEnd w:id="194"/>
    <w:bookmarkStart w:name="z201"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6"/>
    <w:p>
      <w:pPr>
        <w:spacing w:after="0"/>
        <w:ind w:left="0"/>
        <w:jc w:val="both"/>
      </w:pPr>
      <w:r>
        <w:rPr>
          <w:rFonts w:ascii="Times New Roman"/>
          <w:b w:val="false"/>
          <w:i w:val="false"/>
          <w:color w:val="000000"/>
          <w:sz w:val="28"/>
        </w:rPr>
        <w:t>
      "</w:t>
      </w:r>
    </w:p>
    <w:bookmarkEnd w:id="196"/>
    <w:bookmarkStart w:name="z203" w:id="197"/>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197"/>
    <w:bookmarkStart w:name="z204"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(техникалық және авторлық қадағалау, жобаны басқару), 2-кезек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 2-кезек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9"/>
    <w:p>
      <w:pPr>
        <w:spacing w:after="0"/>
        <w:ind w:left="0"/>
        <w:jc w:val="both"/>
      </w:pPr>
      <w:r>
        <w:rPr>
          <w:rFonts w:ascii="Times New Roman"/>
          <w:b w:val="false"/>
          <w:i w:val="false"/>
          <w:color w:val="000000"/>
          <w:sz w:val="28"/>
        </w:rPr>
        <w:t>
      ";</w:t>
      </w:r>
    </w:p>
    <w:bookmarkEnd w:id="199"/>
    <w:bookmarkStart w:name="z206" w:id="200"/>
    <w:p>
      <w:pPr>
        <w:spacing w:after="0"/>
        <w:ind w:left="0"/>
        <w:jc w:val="both"/>
      </w:pPr>
      <w:r>
        <w:rPr>
          <w:rFonts w:ascii="Times New Roman"/>
          <w:b w:val="false"/>
          <w:i w:val="false"/>
          <w:color w:val="000000"/>
          <w:sz w:val="28"/>
        </w:rPr>
        <w:t>
      "Көлiк және коммуникация" деген 12-функционалдық топта:</w:t>
      </w:r>
    </w:p>
    <w:bookmarkEnd w:id="200"/>
    <w:bookmarkStart w:name="z207" w:id="201"/>
    <w:p>
      <w:pPr>
        <w:spacing w:after="0"/>
        <w:ind w:left="0"/>
        <w:jc w:val="both"/>
      </w:pPr>
      <w:r>
        <w:rPr>
          <w:rFonts w:ascii="Times New Roman"/>
          <w:b w:val="false"/>
          <w:i w:val="false"/>
          <w:color w:val="000000"/>
          <w:sz w:val="28"/>
        </w:rPr>
        <w:t>
      228 "Қазақстан Республикасының Көлік министрлігі" деген әкімші бойынша:</w:t>
      </w:r>
    </w:p>
    <w:bookmarkEnd w:id="201"/>
    <w:bookmarkStart w:name="z208" w:id="202"/>
    <w:p>
      <w:pPr>
        <w:spacing w:after="0"/>
        <w:ind w:left="0"/>
        <w:jc w:val="both"/>
      </w:pPr>
      <w:r>
        <w:rPr>
          <w:rFonts w:ascii="Times New Roman"/>
          <w:b w:val="false"/>
          <w:i w:val="false"/>
          <w:color w:val="000000"/>
          <w:sz w:val="28"/>
        </w:rPr>
        <w:t>
      003 "Республикалық деңгейде автомобиль жолдарын дамыту" деген бюджеттік бағдарламада:</w:t>
      </w:r>
    </w:p>
    <w:bookmarkEnd w:id="202"/>
    <w:bookmarkStart w:name="z209" w:id="20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 деген бюджеттік кіші бағдарламада:</w:t>
      </w:r>
    </w:p>
    <w:bookmarkEnd w:id="203"/>
    <w:bookmarkStart w:name="z210" w:id="204"/>
    <w:p>
      <w:pPr>
        <w:spacing w:after="0"/>
        <w:ind w:left="0"/>
        <w:jc w:val="both"/>
      </w:pPr>
      <w:r>
        <w:rPr>
          <w:rFonts w:ascii="Times New Roman"/>
          <w:b w:val="false"/>
          <w:i w:val="false"/>
          <w:color w:val="000000"/>
          <w:sz w:val="28"/>
        </w:rPr>
        <w:t>
      мына:</w:t>
      </w:r>
    </w:p>
    <w:bookmarkEnd w:id="204"/>
    <w:bookmarkStart w:name="z211"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6"/>
    <w:p>
      <w:pPr>
        <w:spacing w:after="0"/>
        <w:ind w:left="0"/>
        <w:jc w:val="both"/>
      </w:pPr>
      <w:r>
        <w:rPr>
          <w:rFonts w:ascii="Times New Roman"/>
          <w:b w:val="false"/>
          <w:i w:val="false"/>
          <w:color w:val="000000"/>
          <w:sz w:val="28"/>
        </w:rPr>
        <w:t>
      "</w:t>
      </w:r>
    </w:p>
    <w:bookmarkEnd w:id="206"/>
    <w:bookmarkStart w:name="z213" w:id="207"/>
    <w:p>
      <w:pPr>
        <w:spacing w:after="0"/>
        <w:ind w:left="0"/>
        <w:jc w:val="both"/>
      </w:pPr>
      <w:r>
        <w:rPr>
          <w:rFonts w:ascii="Times New Roman"/>
          <w:b w:val="false"/>
          <w:i w:val="false"/>
          <w:color w:val="000000"/>
          <w:sz w:val="28"/>
        </w:rPr>
        <w:t xml:space="preserve">
      деген жол мынадай редакцияда жазылсын: </w:t>
      </w:r>
    </w:p>
    <w:bookmarkEnd w:id="207"/>
    <w:bookmarkStart w:name="z214"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9"/>
    <w:p>
      <w:pPr>
        <w:spacing w:after="0"/>
        <w:ind w:left="0"/>
        <w:jc w:val="both"/>
      </w:pPr>
      <w:r>
        <w:rPr>
          <w:rFonts w:ascii="Times New Roman"/>
          <w:b w:val="false"/>
          <w:i w:val="false"/>
          <w:color w:val="000000"/>
          <w:sz w:val="28"/>
        </w:rPr>
        <w:t>
      ";</w:t>
      </w:r>
    </w:p>
    <w:bookmarkEnd w:id="209"/>
    <w:bookmarkStart w:name="z216" w:id="210"/>
    <w:p>
      <w:pPr>
        <w:spacing w:after="0"/>
        <w:ind w:left="0"/>
        <w:jc w:val="both"/>
      </w:pPr>
      <w:r>
        <w:rPr>
          <w:rFonts w:ascii="Times New Roman"/>
          <w:b w:val="false"/>
          <w:i w:val="false"/>
          <w:color w:val="000000"/>
          <w:sz w:val="28"/>
        </w:rPr>
        <w:t>
      мына:</w:t>
      </w:r>
    </w:p>
    <w:bookmarkEnd w:id="210"/>
    <w:bookmarkStart w:name="z217" w:id="211"/>
    <w:p>
      <w:pPr>
        <w:spacing w:after="0"/>
        <w:ind w:left="0"/>
        <w:jc w:val="both"/>
      </w:pPr>
      <w:r>
        <w:rPr>
          <w:rFonts w:ascii="Times New Roman"/>
          <w:b w:val="false"/>
          <w:i w:val="false"/>
          <w:color w:val="000000"/>
          <w:sz w:val="28"/>
        </w:rPr>
        <w:t>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қайта жаңарту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2"/>
    <w:p>
      <w:pPr>
        <w:spacing w:after="0"/>
        <w:ind w:left="0"/>
        <w:jc w:val="both"/>
      </w:pPr>
      <w:r>
        <w:rPr>
          <w:rFonts w:ascii="Times New Roman"/>
          <w:b w:val="false"/>
          <w:i w:val="false"/>
          <w:color w:val="000000"/>
          <w:sz w:val="28"/>
        </w:rPr>
        <w:t>
      "</w:t>
      </w:r>
    </w:p>
    <w:bookmarkEnd w:id="212"/>
    <w:bookmarkStart w:name="z219" w:id="213"/>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213"/>
    <w:bookmarkStart w:name="z220" w:id="214"/>
    <w:p>
      <w:pPr>
        <w:spacing w:after="0"/>
        <w:ind w:left="0"/>
        <w:jc w:val="both"/>
      </w:pPr>
      <w:r>
        <w:rPr>
          <w:rFonts w:ascii="Times New Roman"/>
          <w:b w:val="false"/>
          <w:i w:val="false"/>
          <w:color w:val="000000"/>
          <w:sz w:val="28"/>
        </w:rPr>
        <w:t>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0-28 км "Каражал – Атасу" автомобиль жолын реконструкциялау. 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5"/>
    <w:p>
      <w:pPr>
        <w:spacing w:after="0"/>
        <w:ind w:left="0"/>
        <w:jc w:val="both"/>
      </w:pPr>
      <w:r>
        <w:rPr>
          <w:rFonts w:ascii="Times New Roman"/>
          <w:b w:val="false"/>
          <w:i w:val="false"/>
          <w:color w:val="000000"/>
          <w:sz w:val="28"/>
        </w:rPr>
        <w:t>
      ";</w:t>
      </w:r>
    </w:p>
    <w:bookmarkEnd w:id="215"/>
    <w:bookmarkStart w:name="z222" w:id="216"/>
    <w:p>
      <w:pPr>
        <w:spacing w:after="0"/>
        <w:ind w:left="0"/>
        <w:jc w:val="both"/>
      </w:pPr>
      <w:r>
        <w:rPr>
          <w:rFonts w:ascii="Times New Roman"/>
          <w:b w:val="false"/>
          <w:i w:val="false"/>
          <w:color w:val="000000"/>
          <w:sz w:val="28"/>
        </w:rPr>
        <w:t>
      240 "Қазақстан Республикасының Мемлекеттiк шекарасы арқылы өткізу пункттерін салу және реконструкциялау" деген бюджеттік бағдарламада:</w:t>
      </w:r>
    </w:p>
    <w:bookmarkEnd w:id="216"/>
    <w:bookmarkStart w:name="z223" w:id="217"/>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 есебінен" деген бюджеттік кіші бағдарламада: </w:t>
      </w:r>
    </w:p>
    <w:bookmarkEnd w:id="217"/>
    <w:bookmarkStart w:name="z224" w:id="218"/>
    <w:p>
      <w:pPr>
        <w:spacing w:after="0"/>
        <w:ind w:left="0"/>
        <w:jc w:val="both"/>
      </w:pPr>
      <w:r>
        <w:rPr>
          <w:rFonts w:ascii="Times New Roman"/>
          <w:b w:val="false"/>
          <w:i w:val="false"/>
          <w:color w:val="000000"/>
          <w:sz w:val="28"/>
        </w:rPr>
        <w:t>
      мына:</w:t>
      </w:r>
    </w:p>
    <w:bookmarkEnd w:id="218"/>
    <w:bookmarkStart w:name="z225"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20"/>
    <w:p>
      <w:pPr>
        <w:spacing w:after="0"/>
        <w:ind w:left="0"/>
        <w:jc w:val="both"/>
      </w:pPr>
      <w:r>
        <w:rPr>
          <w:rFonts w:ascii="Times New Roman"/>
          <w:b w:val="false"/>
          <w:i w:val="false"/>
          <w:color w:val="000000"/>
          <w:sz w:val="28"/>
        </w:rPr>
        <w:t>
      "</w:t>
      </w:r>
    </w:p>
    <w:bookmarkEnd w:id="220"/>
    <w:bookmarkStart w:name="z227" w:id="221"/>
    <w:p>
      <w:pPr>
        <w:spacing w:after="0"/>
        <w:ind w:left="0"/>
        <w:jc w:val="both"/>
      </w:pPr>
      <w:r>
        <w:rPr>
          <w:rFonts w:ascii="Times New Roman"/>
          <w:b w:val="false"/>
          <w:i w:val="false"/>
          <w:color w:val="000000"/>
          <w:sz w:val="28"/>
        </w:rPr>
        <w:t xml:space="preserve">
      деген жол мынадай редакцияда жазылсын: </w:t>
      </w:r>
    </w:p>
    <w:bookmarkEnd w:id="221"/>
    <w:bookmarkStart w:name="z228" w:id="222"/>
    <w:p>
      <w:pPr>
        <w:spacing w:after="0"/>
        <w:ind w:left="0"/>
        <w:jc w:val="both"/>
      </w:pPr>
      <w:r>
        <w:rPr>
          <w:rFonts w:ascii="Times New Roman"/>
          <w:b w:val="false"/>
          <w:i w:val="false"/>
          <w:color w:val="000000"/>
          <w:sz w:val="28"/>
        </w:rPr>
        <w:t>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3"/>
    <w:p>
      <w:pPr>
        <w:spacing w:after="0"/>
        <w:ind w:left="0"/>
        <w:jc w:val="both"/>
      </w:pPr>
      <w:r>
        <w:rPr>
          <w:rFonts w:ascii="Times New Roman"/>
          <w:b w:val="false"/>
          <w:i w:val="false"/>
          <w:color w:val="000000"/>
          <w:sz w:val="28"/>
        </w:rPr>
        <w:t>
      ";</w:t>
      </w:r>
    </w:p>
    <w:bookmarkEnd w:id="223"/>
    <w:bookmarkStart w:name="z230" w:id="224"/>
    <w:p>
      <w:pPr>
        <w:spacing w:after="0"/>
        <w:ind w:left="0"/>
        <w:jc w:val="both"/>
      </w:pPr>
      <w:r>
        <w:rPr>
          <w:rFonts w:ascii="Times New Roman"/>
          <w:b w:val="false"/>
          <w:i w:val="false"/>
          <w:color w:val="000000"/>
          <w:sz w:val="28"/>
        </w:rPr>
        <w:t>
      мына:</w:t>
      </w:r>
    </w:p>
    <w:bookmarkEnd w:id="224"/>
    <w:bookmarkStart w:name="z231" w:id="225"/>
    <w:p>
      <w:pPr>
        <w:spacing w:after="0"/>
        <w:ind w:left="0"/>
        <w:jc w:val="both"/>
      </w:pPr>
      <w:r>
        <w:rPr>
          <w:rFonts w:ascii="Times New Roman"/>
          <w:b w:val="false"/>
          <w:i w:val="false"/>
          <w:color w:val="000000"/>
          <w:sz w:val="28"/>
        </w:rPr>
        <w:t>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6"/>
    <w:p>
      <w:pPr>
        <w:spacing w:after="0"/>
        <w:ind w:left="0"/>
        <w:jc w:val="both"/>
      </w:pPr>
      <w:r>
        <w:rPr>
          <w:rFonts w:ascii="Times New Roman"/>
          <w:b w:val="false"/>
          <w:i w:val="false"/>
          <w:color w:val="000000"/>
          <w:sz w:val="28"/>
        </w:rPr>
        <w:t>
      "</w:t>
      </w:r>
    </w:p>
    <w:bookmarkEnd w:id="226"/>
    <w:bookmarkStart w:name="z233" w:id="227"/>
    <w:p>
      <w:pPr>
        <w:spacing w:after="0"/>
        <w:ind w:left="0"/>
        <w:jc w:val="both"/>
      </w:pPr>
      <w:r>
        <w:rPr>
          <w:rFonts w:ascii="Times New Roman"/>
          <w:b w:val="false"/>
          <w:i w:val="false"/>
          <w:color w:val="000000"/>
          <w:sz w:val="28"/>
        </w:rPr>
        <w:t xml:space="preserve">
      деген жол мынадай редакцияда жазылсын: </w:t>
      </w:r>
    </w:p>
    <w:bookmarkEnd w:id="227"/>
    <w:bookmarkStart w:name="z234" w:id="228"/>
    <w:p>
      <w:pPr>
        <w:spacing w:after="0"/>
        <w:ind w:left="0"/>
        <w:jc w:val="both"/>
      </w:pPr>
      <w:r>
        <w:rPr>
          <w:rFonts w:ascii="Times New Roman"/>
          <w:b w:val="false"/>
          <w:i w:val="false"/>
          <w:color w:val="000000"/>
          <w:sz w:val="28"/>
        </w:rPr>
        <w:t>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9"/>
    <w:p>
      <w:pPr>
        <w:spacing w:after="0"/>
        <w:ind w:left="0"/>
        <w:jc w:val="both"/>
      </w:pPr>
      <w:r>
        <w:rPr>
          <w:rFonts w:ascii="Times New Roman"/>
          <w:b w:val="false"/>
          <w:i w:val="false"/>
          <w:color w:val="000000"/>
          <w:sz w:val="28"/>
        </w:rPr>
        <w:t>
      ";</w:t>
      </w:r>
    </w:p>
    <w:bookmarkEnd w:id="229"/>
    <w:bookmarkStart w:name="z236" w:id="230"/>
    <w:p>
      <w:pPr>
        <w:spacing w:after="0"/>
        <w:ind w:left="0"/>
        <w:jc w:val="both"/>
      </w:pPr>
      <w:r>
        <w:rPr>
          <w:rFonts w:ascii="Times New Roman"/>
          <w:b w:val="false"/>
          <w:i w:val="false"/>
          <w:color w:val="000000"/>
          <w:sz w:val="28"/>
        </w:rPr>
        <w:t>
      мына:</w:t>
      </w:r>
    </w:p>
    <w:bookmarkEnd w:id="230"/>
    <w:bookmarkStart w:name="z237" w:id="231"/>
    <w:p>
      <w:pPr>
        <w:spacing w:after="0"/>
        <w:ind w:left="0"/>
        <w:jc w:val="both"/>
      </w:pPr>
      <w:r>
        <w:rPr>
          <w:rFonts w:ascii="Times New Roman"/>
          <w:b w:val="false"/>
          <w:i w:val="false"/>
          <w:color w:val="000000"/>
          <w:sz w:val="28"/>
        </w:rPr>
        <w:t>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"Бесағаш" автомобиль өткізу пунктін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2"/>
    <w:p>
      <w:pPr>
        <w:spacing w:after="0"/>
        <w:ind w:left="0"/>
        <w:jc w:val="both"/>
      </w:pPr>
      <w:r>
        <w:rPr>
          <w:rFonts w:ascii="Times New Roman"/>
          <w:b w:val="false"/>
          <w:i w:val="false"/>
          <w:color w:val="000000"/>
          <w:sz w:val="28"/>
        </w:rPr>
        <w:t>
      "</w:t>
      </w:r>
    </w:p>
    <w:bookmarkEnd w:id="232"/>
    <w:bookmarkStart w:name="z239" w:id="233"/>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233"/>
    <w:bookmarkStart w:name="z240"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 қайта құру/салу және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 "Үрлітөбе" автомобиль өткізу пунктін реконструкциялау және жаңғырту. № 1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5"/>
    <w:p>
      <w:pPr>
        <w:spacing w:after="0"/>
        <w:ind w:left="0"/>
        <w:jc w:val="both"/>
      </w:pPr>
      <w:r>
        <w:rPr>
          <w:rFonts w:ascii="Times New Roman"/>
          <w:b w:val="false"/>
          <w:i w:val="false"/>
          <w:color w:val="000000"/>
          <w:sz w:val="28"/>
        </w:rPr>
        <w:t>
      ";</w:t>
      </w:r>
    </w:p>
    <w:bookmarkEnd w:id="235"/>
    <w:bookmarkStart w:name="z242" w:id="236"/>
    <w:p>
      <w:pPr>
        <w:spacing w:after="0"/>
        <w:ind w:left="0"/>
        <w:jc w:val="both"/>
      </w:pPr>
      <w:r>
        <w:rPr>
          <w:rFonts w:ascii="Times New Roman"/>
          <w:b w:val="false"/>
          <w:i w:val="false"/>
          <w:color w:val="000000"/>
          <w:sz w:val="28"/>
        </w:rPr>
        <w:t>
      мына:</w:t>
      </w:r>
    </w:p>
    <w:bookmarkEnd w:id="236"/>
    <w:bookmarkStart w:name="z243"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1 187 420 679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8"/>
    <w:p>
      <w:pPr>
        <w:spacing w:after="0"/>
        <w:ind w:left="0"/>
        <w:jc w:val="both"/>
      </w:pPr>
      <w:r>
        <w:rPr>
          <w:rFonts w:ascii="Times New Roman"/>
          <w:b w:val="false"/>
          <w:i w:val="false"/>
          <w:color w:val="000000"/>
          <w:sz w:val="28"/>
        </w:rPr>
        <w:t>
      "</w:t>
      </w:r>
    </w:p>
    <w:bookmarkEnd w:id="238"/>
    <w:bookmarkStart w:name="z245" w:id="239"/>
    <w:p>
      <w:pPr>
        <w:spacing w:after="0"/>
        <w:ind w:left="0"/>
        <w:jc w:val="both"/>
      </w:pPr>
      <w:r>
        <w:rPr>
          <w:rFonts w:ascii="Times New Roman"/>
          <w:b w:val="false"/>
          <w:i w:val="false"/>
          <w:color w:val="000000"/>
          <w:sz w:val="28"/>
        </w:rPr>
        <w:t xml:space="preserve">
      деген жол мынадай редакцияда жазылсын: </w:t>
      </w:r>
    </w:p>
    <w:bookmarkEnd w:id="239"/>
    <w:bookmarkStart w:name="z246"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1 185 702 419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1"/>
    <w:p>
      <w:pPr>
        <w:spacing w:after="0"/>
        <w:ind w:left="0"/>
        <w:jc w:val="both"/>
      </w:pPr>
      <w:r>
        <w:rPr>
          <w:rFonts w:ascii="Times New Roman"/>
          <w:b w:val="false"/>
          <w:i w:val="false"/>
          <w:color w:val="000000"/>
          <w:sz w:val="28"/>
        </w:rPr>
        <w:t>
      ";</w:t>
      </w:r>
    </w:p>
    <w:bookmarkEnd w:id="241"/>
    <w:bookmarkStart w:name="z248" w:id="242"/>
    <w:p>
      <w:pPr>
        <w:spacing w:after="0"/>
        <w:ind w:left="0"/>
        <w:jc w:val="both"/>
      </w:pPr>
      <w:r>
        <w:rPr>
          <w:rFonts w:ascii="Times New Roman"/>
          <w:b w:val="false"/>
          <w:i w:val="false"/>
          <w:color w:val="000000"/>
          <w:sz w:val="28"/>
        </w:rPr>
        <w:t>
      "Бiлiм беру" деген 4-функционалдық топта:</w:t>
      </w:r>
    </w:p>
    <w:bookmarkEnd w:id="242"/>
    <w:bookmarkStart w:name="z249" w:id="243"/>
    <w:p>
      <w:pPr>
        <w:spacing w:after="0"/>
        <w:ind w:left="0"/>
        <w:jc w:val="both"/>
      </w:pPr>
      <w:r>
        <w:rPr>
          <w:rFonts w:ascii="Times New Roman"/>
          <w:b w:val="false"/>
          <w:i w:val="false"/>
          <w:color w:val="000000"/>
          <w:sz w:val="28"/>
        </w:rPr>
        <w:t>
      224 "Қазақстан Республикасының Оқу-ағарту министрлігі" деген әкімші бойынша:</w:t>
      </w:r>
    </w:p>
    <w:bookmarkEnd w:id="243"/>
    <w:bookmarkStart w:name="z250" w:id="244"/>
    <w:p>
      <w:pPr>
        <w:spacing w:after="0"/>
        <w:ind w:left="0"/>
        <w:jc w:val="both"/>
      </w:pPr>
      <w:r>
        <w:rPr>
          <w:rFonts w:ascii="Times New Roman"/>
          <w:b w:val="false"/>
          <w:i w:val="false"/>
          <w:color w:val="000000"/>
          <w:sz w:val="28"/>
        </w:rPr>
        <w:t>
      004 "Сапалы мектеп біліміне қолжетімділікті қамтамасыз ету" деген бюджеттік бағдарламада:</w:t>
      </w:r>
    </w:p>
    <w:bookmarkEnd w:id="244"/>
    <w:bookmarkStart w:name="z251" w:id="245"/>
    <w:p>
      <w:pPr>
        <w:spacing w:after="0"/>
        <w:ind w:left="0"/>
        <w:jc w:val="both"/>
      </w:pPr>
      <w:r>
        <w:rPr>
          <w:rFonts w:ascii="Times New Roman"/>
          <w:b w:val="false"/>
          <w:i w:val="false"/>
          <w:color w:val="000000"/>
          <w:sz w:val="28"/>
        </w:rPr>
        <w:t>
      123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 деген бюджеттік кіші бағдарламада:</w:t>
      </w:r>
    </w:p>
    <w:bookmarkEnd w:id="245"/>
    <w:bookmarkStart w:name="z252" w:id="246"/>
    <w:p>
      <w:pPr>
        <w:spacing w:after="0"/>
        <w:ind w:left="0"/>
        <w:jc w:val="both"/>
      </w:pPr>
      <w:r>
        <w:rPr>
          <w:rFonts w:ascii="Times New Roman"/>
          <w:b w:val="false"/>
          <w:i w:val="false"/>
          <w:color w:val="000000"/>
          <w:sz w:val="28"/>
        </w:rPr>
        <w:t>
      мына:</w:t>
      </w:r>
    </w:p>
    <w:bookmarkEnd w:id="246"/>
    <w:bookmarkStart w:name="z253"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73 621 740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8"/>
    <w:p>
      <w:pPr>
        <w:spacing w:after="0"/>
        <w:ind w:left="0"/>
        <w:jc w:val="both"/>
      </w:pPr>
      <w:r>
        <w:rPr>
          <w:rFonts w:ascii="Times New Roman"/>
          <w:b w:val="false"/>
          <w:i w:val="false"/>
          <w:color w:val="000000"/>
          <w:sz w:val="28"/>
        </w:rPr>
        <w:t>
      "</w:t>
      </w:r>
    </w:p>
    <w:bookmarkEnd w:id="248"/>
    <w:bookmarkStart w:name="z255" w:id="249"/>
    <w:p>
      <w:pPr>
        <w:spacing w:after="0"/>
        <w:ind w:left="0"/>
        <w:jc w:val="both"/>
      </w:pPr>
      <w:r>
        <w:rPr>
          <w:rFonts w:ascii="Times New Roman"/>
          <w:b w:val="false"/>
          <w:i w:val="false"/>
          <w:color w:val="000000"/>
          <w:sz w:val="28"/>
        </w:rPr>
        <w:t xml:space="preserve">
      деген жолдар мынадай редакцияда жазылсын: </w:t>
      </w:r>
    </w:p>
    <w:bookmarkEnd w:id="249"/>
    <w:bookmarkStart w:name="z256" w:id="250"/>
    <w:p>
      <w:pPr>
        <w:spacing w:after="0"/>
        <w:ind w:left="0"/>
        <w:jc w:val="both"/>
      </w:pPr>
      <w:r>
        <w:rPr>
          <w:rFonts w:ascii="Times New Roman"/>
          <w:b w:val="false"/>
          <w:i w:val="false"/>
          <w:color w:val="000000"/>
          <w:sz w:val="28"/>
        </w:rPr>
        <w:t>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81 083 965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51"/>
    <w:p>
      <w:pPr>
        <w:spacing w:after="0"/>
        <w:ind w:left="0"/>
        <w:jc w:val="both"/>
      </w:pPr>
      <w:r>
        <w:rPr>
          <w:rFonts w:ascii="Times New Roman"/>
          <w:b w:val="false"/>
          <w:i w:val="false"/>
          <w:color w:val="000000"/>
          <w:sz w:val="28"/>
        </w:rPr>
        <w:t>
      ";</w:t>
      </w:r>
    </w:p>
    <w:bookmarkEnd w:id="251"/>
    <w:bookmarkStart w:name="z258" w:id="252"/>
    <w:p>
      <w:pPr>
        <w:spacing w:after="0"/>
        <w:ind w:left="0"/>
        <w:jc w:val="both"/>
      </w:pPr>
      <w:r>
        <w:rPr>
          <w:rFonts w:ascii="Times New Roman"/>
          <w:b w:val="false"/>
          <w:i w:val="false"/>
          <w:color w:val="000000"/>
          <w:sz w:val="28"/>
        </w:rPr>
        <w:t>
      мына:</w:t>
      </w:r>
    </w:p>
    <w:bookmarkEnd w:id="252"/>
    <w:bookmarkStart w:name="z259" w:id="253"/>
    <w:p>
      <w:pPr>
        <w:spacing w:after="0"/>
        <w:ind w:left="0"/>
        <w:jc w:val="both"/>
      </w:pP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4"/>
    <w:p>
      <w:pPr>
        <w:spacing w:after="0"/>
        <w:ind w:left="0"/>
        <w:jc w:val="both"/>
      </w:pPr>
      <w:r>
        <w:rPr>
          <w:rFonts w:ascii="Times New Roman"/>
          <w:b w:val="false"/>
          <w:i w:val="false"/>
          <w:color w:val="000000"/>
          <w:sz w:val="28"/>
        </w:rPr>
        <w:t>
      "</w:t>
      </w:r>
    </w:p>
    <w:bookmarkEnd w:id="254"/>
    <w:bookmarkStart w:name="z261" w:id="255"/>
    <w:p>
      <w:pPr>
        <w:spacing w:after="0"/>
        <w:ind w:left="0"/>
        <w:jc w:val="both"/>
      </w:pPr>
      <w:r>
        <w:rPr>
          <w:rFonts w:ascii="Times New Roman"/>
          <w:b w:val="false"/>
          <w:i w:val="false"/>
          <w:color w:val="000000"/>
          <w:sz w:val="28"/>
        </w:rPr>
        <w:t xml:space="preserve">
      деген жолдар мынадай редакцияда жазылсын: </w:t>
      </w:r>
    </w:p>
    <w:bookmarkEnd w:id="255"/>
    <w:bookmarkStart w:name="z262"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7"/>
    <w:p>
      <w:pPr>
        <w:spacing w:after="0"/>
        <w:ind w:left="0"/>
        <w:jc w:val="both"/>
      </w:pPr>
      <w:r>
        <w:rPr>
          <w:rFonts w:ascii="Times New Roman"/>
          <w:b w:val="false"/>
          <w:i w:val="false"/>
          <w:color w:val="000000"/>
          <w:sz w:val="28"/>
        </w:rPr>
        <w:t>
      ";</w:t>
      </w:r>
    </w:p>
    <w:bookmarkEnd w:id="257"/>
    <w:bookmarkStart w:name="z264" w:id="258"/>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258"/>
    <w:bookmarkStart w:name="z265" w:id="259"/>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259"/>
    <w:bookmarkStart w:name="z266" w:id="260"/>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бюджеттік бағдарламада:</w:t>
      </w:r>
    </w:p>
    <w:bookmarkEnd w:id="260"/>
    <w:bookmarkStart w:name="z267" w:id="26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261"/>
    <w:bookmarkStart w:name="z268" w:id="262"/>
    <w:p>
      <w:pPr>
        <w:spacing w:after="0"/>
        <w:ind w:left="0"/>
        <w:jc w:val="both"/>
      </w:pPr>
      <w:r>
        <w:rPr>
          <w:rFonts w:ascii="Times New Roman"/>
          <w:b w:val="false"/>
          <w:i w:val="false"/>
          <w:color w:val="000000"/>
          <w:sz w:val="28"/>
        </w:rPr>
        <w:t>
      мына:</w:t>
      </w:r>
    </w:p>
    <w:bookmarkEnd w:id="262"/>
    <w:bookmarkStart w:name="z269"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4"/>
    <w:p>
      <w:pPr>
        <w:spacing w:after="0"/>
        <w:ind w:left="0"/>
        <w:jc w:val="both"/>
      </w:pPr>
      <w:r>
        <w:rPr>
          <w:rFonts w:ascii="Times New Roman"/>
          <w:b w:val="false"/>
          <w:i w:val="false"/>
          <w:color w:val="000000"/>
          <w:sz w:val="28"/>
        </w:rPr>
        <w:t>
      "</w:t>
      </w:r>
    </w:p>
    <w:bookmarkEnd w:id="264"/>
    <w:bookmarkStart w:name="z271" w:id="265"/>
    <w:p>
      <w:pPr>
        <w:spacing w:after="0"/>
        <w:ind w:left="0"/>
        <w:jc w:val="both"/>
      </w:pPr>
      <w:r>
        <w:rPr>
          <w:rFonts w:ascii="Times New Roman"/>
          <w:b w:val="false"/>
          <w:i w:val="false"/>
          <w:color w:val="000000"/>
          <w:sz w:val="28"/>
        </w:rPr>
        <w:t xml:space="preserve">
      деген жол мынадай редакцияда жазылсын: </w:t>
      </w:r>
    </w:p>
    <w:bookmarkEnd w:id="265"/>
    <w:bookmarkStart w:name="z272"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7"/>
    <w:p>
      <w:pPr>
        <w:spacing w:after="0"/>
        <w:ind w:left="0"/>
        <w:jc w:val="both"/>
      </w:pPr>
      <w:r>
        <w:rPr>
          <w:rFonts w:ascii="Times New Roman"/>
          <w:b w:val="false"/>
          <w:i w:val="false"/>
          <w:color w:val="000000"/>
          <w:sz w:val="28"/>
        </w:rPr>
        <w:t>
      ";</w:t>
      </w:r>
    </w:p>
    <w:bookmarkEnd w:id="267"/>
    <w:bookmarkStart w:name="z274" w:id="268"/>
    <w:p>
      <w:pPr>
        <w:spacing w:after="0"/>
        <w:ind w:left="0"/>
        <w:jc w:val="both"/>
      </w:pPr>
      <w:r>
        <w:rPr>
          <w:rFonts w:ascii="Times New Roman"/>
          <w:b w:val="false"/>
          <w:i w:val="false"/>
          <w:color w:val="000000"/>
          <w:sz w:val="28"/>
        </w:rPr>
        <w:t>
      мына:</w:t>
      </w:r>
    </w:p>
    <w:bookmarkEnd w:id="268"/>
    <w:bookmarkStart w:name="z275" w:id="269"/>
    <w:p>
      <w:pPr>
        <w:spacing w:after="0"/>
        <w:ind w:left="0"/>
        <w:jc w:val="both"/>
      </w:pPr>
      <w:r>
        <w:rPr>
          <w:rFonts w:ascii="Times New Roman"/>
          <w:b w:val="false"/>
          <w:i w:val="false"/>
          <w:color w:val="000000"/>
          <w:sz w:val="28"/>
        </w:rPr>
        <w:t>
       "</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11 239 227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19 862 878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70"/>
    <w:p>
      <w:pPr>
        <w:spacing w:after="0"/>
        <w:ind w:left="0"/>
        <w:jc w:val="both"/>
      </w:pPr>
      <w:r>
        <w:rPr>
          <w:rFonts w:ascii="Times New Roman"/>
          <w:b w:val="false"/>
          <w:i w:val="false"/>
          <w:color w:val="000000"/>
          <w:sz w:val="28"/>
        </w:rPr>
        <w:t>
      "</w:t>
      </w:r>
    </w:p>
    <w:bookmarkEnd w:id="270"/>
    <w:bookmarkStart w:name="z277" w:id="271"/>
    <w:p>
      <w:pPr>
        <w:spacing w:after="0"/>
        <w:ind w:left="0"/>
        <w:jc w:val="both"/>
      </w:pPr>
      <w:r>
        <w:rPr>
          <w:rFonts w:ascii="Times New Roman"/>
          <w:b w:val="false"/>
          <w:i w:val="false"/>
          <w:color w:val="000000"/>
          <w:sz w:val="28"/>
        </w:rPr>
        <w:t xml:space="preserve">
      деген жолдар мынадай редакцияда жазылсын: </w:t>
      </w:r>
    </w:p>
    <w:bookmarkEnd w:id="271"/>
    <w:bookmarkStart w:name="z278" w:id="272"/>
    <w:p>
      <w:pPr>
        <w:spacing w:after="0"/>
        <w:ind w:left="0"/>
        <w:jc w:val="both"/>
      </w:pP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73"/>
    <w:p>
      <w:pPr>
        <w:spacing w:after="0"/>
        <w:ind w:left="0"/>
        <w:jc w:val="both"/>
      </w:pPr>
      <w:r>
        <w:rPr>
          <w:rFonts w:ascii="Times New Roman"/>
          <w:b w:val="false"/>
          <w:i w:val="false"/>
          <w:color w:val="000000"/>
          <w:sz w:val="28"/>
        </w:rPr>
        <w:t>
      ";</w:t>
      </w:r>
    </w:p>
    <w:bookmarkEnd w:id="273"/>
    <w:bookmarkStart w:name="z280" w:id="274"/>
    <w:p>
      <w:pPr>
        <w:spacing w:after="0"/>
        <w:ind w:left="0"/>
        <w:jc w:val="both"/>
      </w:pPr>
      <w:r>
        <w:rPr>
          <w:rFonts w:ascii="Times New Roman"/>
          <w:b w:val="false"/>
          <w:i w:val="false"/>
          <w:color w:val="000000"/>
          <w:sz w:val="28"/>
        </w:rPr>
        <w:t>
      мына:</w:t>
      </w:r>
    </w:p>
    <w:bookmarkEnd w:id="274"/>
    <w:bookmarkStart w:name="z281" w:id="275"/>
    <w:p>
      <w:pPr>
        <w:spacing w:after="0"/>
        <w:ind w:left="0"/>
        <w:jc w:val="both"/>
      </w:pPr>
      <w:r>
        <w:rPr>
          <w:rFonts w:ascii="Times New Roman"/>
          <w:b w:val="false"/>
          <w:i w:val="false"/>
          <w:color w:val="000000"/>
          <w:sz w:val="28"/>
        </w:rPr>
        <w:t>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6"/>
    <w:p>
      <w:pPr>
        <w:spacing w:after="0"/>
        <w:ind w:left="0"/>
        <w:jc w:val="both"/>
      </w:pPr>
      <w:r>
        <w:rPr>
          <w:rFonts w:ascii="Times New Roman"/>
          <w:b w:val="false"/>
          <w:i w:val="false"/>
          <w:color w:val="000000"/>
          <w:sz w:val="28"/>
        </w:rPr>
        <w:t>
      "</w:t>
      </w:r>
    </w:p>
    <w:bookmarkEnd w:id="276"/>
    <w:bookmarkStart w:name="z283"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78"/>
    <w:p>
      <w:pPr>
        <w:spacing w:after="0"/>
        <w:ind w:left="0"/>
        <w:jc w:val="both"/>
      </w:pPr>
      <w:r>
        <w:rPr>
          <w:rFonts w:ascii="Times New Roman"/>
          <w:b w:val="false"/>
          <w:i w:val="false"/>
          <w:color w:val="000000"/>
          <w:sz w:val="28"/>
        </w:rPr>
        <w:t>
      ";</w:t>
      </w:r>
    </w:p>
    <w:bookmarkEnd w:id="278"/>
    <w:bookmarkStart w:name="z285" w:id="279"/>
    <w:p>
      <w:pPr>
        <w:spacing w:after="0"/>
        <w:ind w:left="0"/>
        <w:jc w:val="both"/>
      </w:pPr>
      <w:r>
        <w:rPr>
          <w:rFonts w:ascii="Times New Roman"/>
          <w:b w:val="false"/>
          <w:i w:val="false"/>
          <w:color w:val="000000"/>
          <w:sz w:val="28"/>
        </w:rPr>
        <w:t>
      мына:</w:t>
      </w:r>
    </w:p>
    <w:bookmarkEnd w:id="279"/>
    <w:bookmarkStart w:name="z286"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81"/>
    <w:p>
      <w:pPr>
        <w:spacing w:after="0"/>
        <w:ind w:left="0"/>
        <w:jc w:val="both"/>
      </w:pPr>
      <w:r>
        <w:rPr>
          <w:rFonts w:ascii="Times New Roman"/>
          <w:b w:val="false"/>
          <w:i w:val="false"/>
          <w:color w:val="000000"/>
          <w:sz w:val="28"/>
        </w:rPr>
        <w:t>
      "</w:t>
      </w:r>
    </w:p>
    <w:bookmarkEnd w:id="281"/>
    <w:bookmarkStart w:name="z288" w:id="282"/>
    <w:p>
      <w:pPr>
        <w:spacing w:after="0"/>
        <w:ind w:left="0"/>
        <w:jc w:val="both"/>
      </w:pPr>
      <w:r>
        <w:rPr>
          <w:rFonts w:ascii="Times New Roman"/>
          <w:b w:val="false"/>
          <w:i w:val="false"/>
          <w:color w:val="000000"/>
          <w:sz w:val="28"/>
        </w:rPr>
        <w:t xml:space="preserve">
      деген жол мынадай редакцияда жазылсын: </w:t>
      </w:r>
    </w:p>
    <w:bookmarkEnd w:id="282"/>
    <w:bookmarkStart w:name="z289"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84"/>
    <w:p>
      <w:pPr>
        <w:spacing w:after="0"/>
        <w:ind w:left="0"/>
        <w:jc w:val="both"/>
      </w:pPr>
      <w:r>
        <w:rPr>
          <w:rFonts w:ascii="Times New Roman"/>
          <w:b w:val="false"/>
          <w:i w:val="false"/>
          <w:color w:val="000000"/>
          <w:sz w:val="28"/>
        </w:rPr>
        <w:t>
      ";</w:t>
      </w:r>
    </w:p>
    <w:bookmarkEnd w:id="284"/>
    <w:bookmarkStart w:name="z291" w:id="285"/>
    <w:p>
      <w:pPr>
        <w:spacing w:after="0"/>
        <w:ind w:left="0"/>
        <w:jc w:val="both"/>
      </w:pPr>
      <w:r>
        <w:rPr>
          <w:rFonts w:ascii="Times New Roman"/>
          <w:b w:val="false"/>
          <w:i w:val="false"/>
          <w:color w:val="000000"/>
          <w:sz w:val="28"/>
        </w:rPr>
        <w:t>
      мына:</w:t>
      </w:r>
    </w:p>
    <w:bookmarkEnd w:id="285"/>
    <w:bookmarkStart w:name="z292"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87"/>
    <w:p>
      <w:pPr>
        <w:spacing w:after="0"/>
        <w:ind w:left="0"/>
        <w:jc w:val="both"/>
      </w:pPr>
      <w:r>
        <w:rPr>
          <w:rFonts w:ascii="Times New Roman"/>
          <w:b w:val="false"/>
          <w:i w:val="false"/>
          <w:color w:val="000000"/>
          <w:sz w:val="28"/>
        </w:rPr>
        <w:t>
      "</w:t>
      </w:r>
    </w:p>
    <w:bookmarkEnd w:id="287"/>
    <w:bookmarkStart w:name="z294" w:id="288"/>
    <w:p>
      <w:pPr>
        <w:spacing w:after="0"/>
        <w:ind w:left="0"/>
        <w:jc w:val="both"/>
      </w:pPr>
      <w:r>
        <w:rPr>
          <w:rFonts w:ascii="Times New Roman"/>
          <w:b w:val="false"/>
          <w:i w:val="false"/>
          <w:color w:val="000000"/>
          <w:sz w:val="28"/>
        </w:rPr>
        <w:t xml:space="preserve">
      деген жол мынадай редакцияда жазылсын: </w:t>
      </w:r>
    </w:p>
    <w:bookmarkEnd w:id="288"/>
    <w:bookmarkStart w:name="z295" w:id="289"/>
    <w:p>
      <w:pPr>
        <w:spacing w:after="0"/>
        <w:ind w:left="0"/>
        <w:jc w:val="both"/>
      </w:pPr>
      <w:r>
        <w:rPr>
          <w:rFonts w:ascii="Times New Roman"/>
          <w:b w:val="false"/>
          <w:i w:val="false"/>
          <w:color w:val="000000"/>
          <w:sz w:val="28"/>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90"/>
    <w:p>
      <w:pPr>
        <w:spacing w:after="0"/>
        <w:ind w:left="0"/>
        <w:jc w:val="both"/>
      </w:pPr>
      <w:r>
        <w:rPr>
          <w:rFonts w:ascii="Times New Roman"/>
          <w:b w:val="false"/>
          <w:i w:val="false"/>
          <w:color w:val="000000"/>
          <w:sz w:val="28"/>
        </w:rPr>
        <w:t>
      ";</w:t>
      </w:r>
    </w:p>
    <w:bookmarkEnd w:id="290"/>
    <w:bookmarkStart w:name="z297" w:id="291"/>
    <w:p>
      <w:pPr>
        <w:spacing w:after="0"/>
        <w:ind w:left="0"/>
        <w:jc w:val="both"/>
      </w:pPr>
      <w:r>
        <w:rPr>
          <w:rFonts w:ascii="Times New Roman"/>
          <w:b w:val="false"/>
          <w:i w:val="false"/>
          <w:color w:val="000000"/>
          <w:sz w:val="28"/>
        </w:rPr>
        <w:t>
      мына:</w:t>
      </w:r>
    </w:p>
    <w:bookmarkEnd w:id="291"/>
    <w:bookmarkStart w:name="z298"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93"/>
    <w:p>
      <w:pPr>
        <w:spacing w:after="0"/>
        <w:ind w:left="0"/>
        <w:jc w:val="both"/>
      </w:pPr>
      <w:r>
        <w:rPr>
          <w:rFonts w:ascii="Times New Roman"/>
          <w:b w:val="false"/>
          <w:i w:val="false"/>
          <w:color w:val="000000"/>
          <w:sz w:val="28"/>
        </w:rPr>
        <w:t>
      "</w:t>
      </w:r>
    </w:p>
    <w:bookmarkEnd w:id="293"/>
    <w:bookmarkStart w:name="z300" w:id="294"/>
    <w:p>
      <w:pPr>
        <w:spacing w:after="0"/>
        <w:ind w:left="0"/>
        <w:jc w:val="both"/>
      </w:pPr>
      <w:r>
        <w:rPr>
          <w:rFonts w:ascii="Times New Roman"/>
          <w:b w:val="false"/>
          <w:i w:val="false"/>
          <w:color w:val="000000"/>
          <w:sz w:val="28"/>
        </w:rPr>
        <w:t>
      алып тасталсын;</w:t>
      </w:r>
    </w:p>
    <w:bookmarkEnd w:id="294"/>
    <w:bookmarkStart w:name="z301" w:id="295"/>
    <w:p>
      <w:pPr>
        <w:spacing w:after="0"/>
        <w:ind w:left="0"/>
        <w:jc w:val="both"/>
      </w:pPr>
      <w:r>
        <w:rPr>
          <w:rFonts w:ascii="Times New Roman"/>
          <w:b w:val="false"/>
          <w:i w:val="false"/>
          <w:color w:val="000000"/>
          <w:sz w:val="28"/>
        </w:rPr>
        <w:t>
      041 "Жылу-электр энергетикасын дамыту" деген бюджеттік бағдарламада:</w:t>
      </w:r>
    </w:p>
    <w:bookmarkEnd w:id="295"/>
    <w:bookmarkStart w:name="z302" w:id="296"/>
    <w:p>
      <w:pPr>
        <w:spacing w:after="0"/>
        <w:ind w:left="0"/>
        <w:jc w:val="both"/>
      </w:pPr>
      <w:r>
        <w:rPr>
          <w:rFonts w:ascii="Times New Roman"/>
          <w:b w:val="false"/>
          <w:i w:val="false"/>
          <w:color w:val="000000"/>
          <w:sz w:val="28"/>
        </w:rPr>
        <w:t xml:space="preserve">
      107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 </w:t>
      </w:r>
    </w:p>
    <w:bookmarkEnd w:id="296"/>
    <w:bookmarkStart w:name="z303" w:id="297"/>
    <w:p>
      <w:pPr>
        <w:spacing w:after="0"/>
        <w:ind w:left="0"/>
        <w:jc w:val="both"/>
      </w:pPr>
      <w:r>
        <w:rPr>
          <w:rFonts w:ascii="Times New Roman"/>
          <w:b w:val="false"/>
          <w:i w:val="false"/>
          <w:color w:val="000000"/>
          <w:sz w:val="28"/>
        </w:rPr>
        <w:t>
      мына:</w:t>
      </w:r>
    </w:p>
    <w:bookmarkEnd w:id="297"/>
    <w:bookmarkStart w:name="z304"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9"/>
    <w:p>
      <w:pPr>
        <w:spacing w:after="0"/>
        <w:ind w:left="0"/>
        <w:jc w:val="both"/>
      </w:pPr>
      <w:r>
        <w:rPr>
          <w:rFonts w:ascii="Times New Roman"/>
          <w:b w:val="false"/>
          <w:i w:val="false"/>
          <w:color w:val="000000"/>
          <w:sz w:val="28"/>
        </w:rPr>
        <w:t>
      "</w:t>
      </w:r>
    </w:p>
    <w:bookmarkEnd w:id="299"/>
    <w:bookmarkStart w:name="z306" w:id="300"/>
    <w:p>
      <w:pPr>
        <w:spacing w:after="0"/>
        <w:ind w:left="0"/>
        <w:jc w:val="both"/>
      </w:pPr>
      <w:r>
        <w:rPr>
          <w:rFonts w:ascii="Times New Roman"/>
          <w:b w:val="false"/>
          <w:i w:val="false"/>
          <w:color w:val="000000"/>
          <w:sz w:val="28"/>
        </w:rPr>
        <w:t xml:space="preserve">
      деген жол мынадай редакцияда жазылсын: </w:t>
      </w:r>
    </w:p>
    <w:bookmarkEnd w:id="300"/>
    <w:bookmarkStart w:name="z307"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2"/>
    <w:p>
      <w:pPr>
        <w:spacing w:after="0"/>
        <w:ind w:left="0"/>
        <w:jc w:val="both"/>
      </w:pPr>
      <w:r>
        <w:rPr>
          <w:rFonts w:ascii="Times New Roman"/>
          <w:b w:val="false"/>
          <w:i w:val="false"/>
          <w:color w:val="000000"/>
          <w:sz w:val="28"/>
        </w:rPr>
        <w:t>
      ";</w:t>
      </w:r>
    </w:p>
    <w:bookmarkEnd w:id="302"/>
    <w:bookmarkStart w:name="z309" w:id="303"/>
    <w:p>
      <w:pPr>
        <w:spacing w:after="0"/>
        <w:ind w:left="0"/>
        <w:jc w:val="both"/>
      </w:pPr>
      <w:r>
        <w:rPr>
          <w:rFonts w:ascii="Times New Roman"/>
          <w:b w:val="false"/>
          <w:i w:val="false"/>
          <w:color w:val="000000"/>
          <w:sz w:val="28"/>
        </w:rPr>
        <w:t>
      мына:</w:t>
      </w:r>
    </w:p>
    <w:bookmarkEnd w:id="303"/>
    <w:bookmarkStart w:name="z310" w:id="304"/>
    <w:p>
      <w:pPr>
        <w:spacing w:after="0"/>
        <w:ind w:left="0"/>
        <w:jc w:val="both"/>
      </w:pPr>
      <w:r>
        <w:rPr>
          <w:rFonts w:ascii="Times New Roman"/>
          <w:b w:val="false"/>
          <w:i w:val="false"/>
          <w:color w:val="000000"/>
          <w:sz w:val="28"/>
        </w:rPr>
        <w:t>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305"/>
    <w:p>
      <w:pPr>
        <w:spacing w:after="0"/>
        <w:ind w:left="0"/>
        <w:jc w:val="both"/>
      </w:pPr>
      <w:r>
        <w:rPr>
          <w:rFonts w:ascii="Times New Roman"/>
          <w:b w:val="false"/>
          <w:i w:val="false"/>
          <w:color w:val="000000"/>
          <w:sz w:val="28"/>
        </w:rPr>
        <w:t>
      "</w:t>
      </w:r>
    </w:p>
    <w:bookmarkEnd w:id="305"/>
    <w:bookmarkStart w:name="z312" w:id="306"/>
    <w:p>
      <w:pPr>
        <w:spacing w:after="0"/>
        <w:ind w:left="0"/>
        <w:jc w:val="both"/>
      </w:pPr>
      <w:r>
        <w:rPr>
          <w:rFonts w:ascii="Times New Roman"/>
          <w:b w:val="false"/>
          <w:i w:val="false"/>
          <w:color w:val="000000"/>
          <w:sz w:val="28"/>
        </w:rPr>
        <w:t xml:space="preserve">
      деген жол мынадай редакцияда жазылсын: </w:t>
      </w:r>
    </w:p>
    <w:bookmarkEnd w:id="306"/>
    <w:bookmarkStart w:name="z313" w:id="307"/>
    <w:p>
      <w:pPr>
        <w:spacing w:after="0"/>
        <w:ind w:left="0"/>
        <w:jc w:val="both"/>
      </w:pPr>
      <w:r>
        <w:rPr>
          <w:rFonts w:ascii="Times New Roman"/>
          <w:b w:val="false"/>
          <w:i w:val="false"/>
          <w:color w:val="000000"/>
          <w:sz w:val="28"/>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308"/>
    <w:p>
      <w:pPr>
        <w:spacing w:after="0"/>
        <w:ind w:left="0"/>
        <w:jc w:val="both"/>
      </w:pPr>
      <w:r>
        <w:rPr>
          <w:rFonts w:ascii="Times New Roman"/>
          <w:b w:val="false"/>
          <w:i w:val="false"/>
          <w:color w:val="000000"/>
          <w:sz w:val="28"/>
        </w:rPr>
        <w:t>
      ";</w:t>
      </w:r>
    </w:p>
    <w:bookmarkEnd w:id="308"/>
    <w:bookmarkStart w:name="z315" w:id="309"/>
    <w:p>
      <w:pPr>
        <w:spacing w:after="0"/>
        <w:ind w:left="0"/>
        <w:jc w:val="both"/>
      </w:pPr>
      <w:r>
        <w:rPr>
          <w:rFonts w:ascii="Times New Roman"/>
          <w:b w:val="false"/>
          <w:i w:val="false"/>
          <w:color w:val="000000"/>
          <w:sz w:val="28"/>
        </w:rPr>
        <w:t>
      "Басқалар" деген 13-функционалдық топта:</w:t>
      </w:r>
    </w:p>
    <w:bookmarkEnd w:id="309"/>
    <w:bookmarkStart w:name="z316" w:id="310"/>
    <w:p>
      <w:pPr>
        <w:spacing w:after="0"/>
        <w:ind w:left="0"/>
        <w:jc w:val="both"/>
      </w:pPr>
      <w:r>
        <w:rPr>
          <w:rFonts w:ascii="Times New Roman"/>
          <w:b w:val="false"/>
          <w:i w:val="false"/>
          <w:color w:val="000000"/>
          <w:sz w:val="28"/>
        </w:rPr>
        <w:t>
      243 "Қазақстан Республикасының Ұлттық экономика министрлігі" деген әкімші бойынша:</w:t>
      </w:r>
    </w:p>
    <w:bookmarkEnd w:id="310"/>
    <w:bookmarkStart w:name="z317" w:id="311"/>
    <w:p>
      <w:pPr>
        <w:spacing w:after="0"/>
        <w:ind w:left="0"/>
        <w:jc w:val="both"/>
      </w:pPr>
      <w:r>
        <w:rPr>
          <w:rFonts w:ascii="Times New Roman"/>
          <w:b w:val="false"/>
          <w:i w:val="false"/>
          <w:color w:val="000000"/>
          <w:sz w:val="28"/>
        </w:rPr>
        <w:t>
      082 "Инженерлік, көліктік және әлеуметтік инфрақұрылымды дамыту жөніндегі іс-шараларды іске асыру" деген бюджеттік бағдарламада:</w:t>
      </w:r>
    </w:p>
    <w:bookmarkEnd w:id="311"/>
    <w:bookmarkStart w:name="z318" w:id="312"/>
    <w:p>
      <w:pPr>
        <w:spacing w:after="0"/>
        <w:ind w:left="0"/>
        <w:jc w:val="both"/>
      </w:pPr>
      <w:r>
        <w:rPr>
          <w:rFonts w:ascii="Times New Roman"/>
          <w:b w:val="false"/>
          <w:i w:val="false"/>
          <w:color w:val="000000"/>
          <w:sz w:val="28"/>
        </w:rPr>
        <w:t>
      мына:</w:t>
      </w:r>
    </w:p>
    <w:bookmarkEnd w:id="312"/>
    <w:bookmarkStart w:name="z319"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4"/>
    <w:p>
      <w:pPr>
        <w:spacing w:after="0"/>
        <w:ind w:left="0"/>
        <w:jc w:val="both"/>
      </w:pPr>
      <w:r>
        <w:rPr>
          <w:rFonts w:ascii="Times New Roman"/>
          <w:b w:val="false"/>
          <w:i w:val="false"/>
          <w:color w:val="000000"/>
          <w:sz w:val="28"/>
        </w:rPr>
        <w:t>
      "</w:t>
      </w:r>
    </w:p>
    <w:bookmarkEnd w:id="314"/>
    <w:bookmarkStart w:name="z321" w:id="315"/>
    <w:p>
      <w:pPr>
        <w:spacing w:after="0"/>
        <w:ind w:left="0"/>
        <w:jc w:val="both"/>
      </w:pPr>
      <w:r>
        <w:rPr>
          <w:rFonts w:ascii="Times New Roman"/>
          <w:b w:val="false"/>
          <w:i w:val="false"/>
          <w:color w:val="000000"/>
          <w:sz w:val="28"/>
        </w:rPr>
        <w:t xml:space="preserve">
      деген жол мынадай редакцияда жазылсын: </w:t>
      </w:r>
    </w:p>
    <w:bookmarkEnd w:id="315"/>
    <w:bookmarkStart w:name="z322" w:id="316"/>
    <w:p>
      <w:pPr>
        <w:spacing w:after="0"/>
        <w:ind w:left="0"/>
        <w:jc w:val="both"/>
      </w:pPr>
      <w:r>
        <w:rPr>
          <w:rFonts w:ascii="Times New Roman"/>
          <w:b w:val="false"/>
          <w:i w:val="false"/>
          <w:color w:val="000000"/>
          <w:sz w:val="28"/>
        </w:rPr>
        <w:t>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7"/>
    <w:p>
      <w:pPr>
        <w:spacing w:after="0"/>
        <w:ind w:left="0"/>
        <w:jc w:val="both"/>
      </w:pPr>
      <w:r>
        <w:rPr>
          <w:rFonts w:ascii="Times New Roman"/>
          <w:b w:val="false"/>
          <w:i w:val="false"/>
          <w:color w:val="000000"/>
          <w:sz w:val="28"/>
        </w:rPr>
        <w:t>
      ";</w:t>
      </w:r>
    </w:p>
    <w:bookmarkEnd w:id="317"/>
    <w:bookmarkStart w:name="z324" w:id="318"/>
    <w:p>
      <w:pPr>
        <w:spacing w:after="0"/>
        <w:ind w:left="0"/>
        <w:jc w:val="both"/>
      </w:pPr>
      <w:r>
        <w:rPr>
          <w:rFonts w:ascii="Times New Roman"/>
          <w:b w:val="false"/>
          <w:i w:val="false"/>
          <w:color w:val="000000"/>
          <w:sz w:val="28"/>
        </w:rPr>
        <w:t>
      мына:</w:t>
      </w:r>
    </w:p>
    <w:bookmarkEnd w:id="318"/>
    <w:bookmarkStart w:name="z325" w:id="319"/>
    <w:p>
      <w:pPr>
        <w:spacing w:after="0"/>
        <w:ind w:left="0"/>
        <w:jc w:val="both"/>
      </w:pPr>
      <w:r>
        <w:rPr>
          <w:rFonts w:ascii="Times New Roman"/>
          <w:b w:val="false"/>
          <w:i w:val="false"/>
          <w:color w:val="000000"/>
          <w:sz w:val="28"/>
        </w:rPr>
        <w:t>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20"/>
    <w:p>
      <w:pPr>
        <w:spacing w:after="0"/>
        <w:ind w:left="0"/>
        <w:jc w:val="both"/>
      </w:pPr>
      <w:r>
        <w:rPr>
          <w:rFonts w:ascii="Times New Roman"/>
          <w:b w:val="false"/>
          <w:i w:val="false"/>
          <w:color w:val="000000"/>
          <w:sz w:val="28"/>
        </w:rPr>
        <w:t>
      "</w:t>
      </w:r>
    </w:p>
    <w:bookmarkEnd w:id="320"/>
    <w:bookmarkStart w:name="z327" w:id="321"/>
    <w:p>
      <w:pPr>
        <w:spacing w:after="0"/>
        <w:ind w:left="0"/>
        <w:jc w:val="both"/>
      </w:pPr>
      <w:r>
        <w:rPr>
          <w:rFonts w:ascii="Times New Roman"/>
          <w:b w:val="false"/>
          <w:i w:val="false"/>
          <w:color w:val="000000"/>
          <w:sz w:val="28"/>
        </w:rPr>
        <w:t xml:space="preserve">
      деген жол мынадай редакцияда жазылсын: </w:t>
      </w:r>
    </w:p>
    <w:bookmarkEnd w:id="321"/>
    <w:bookmarkStart w:name="z328"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23"/>
    <w:p>
      <w:pPr>
        <w:spacing w:after="0"/>
        <w:ind w:left="0"/>
        <w:jc w:val="both"/>
      </w:pPr>
      <w:r>
        <w:rPr>
          <w:rFonts w:ascii="Times New Roman"/>
          <w:b w:val="false"/>
          <w:i w:val="false"/>
          <w:color w:val="000000"/>
          <w:sz w:val="28"/>
        </w:rPr>
        <w:t>
      ";</w:t>
      </w:r>
    </w:p>
    <w:bookmarkEnd w:id="323"/>
    <w:bookmarkStart w:name="z330" w:id="324"/>
    <w:p>
      <w:pPr>
        <w:spacing w:after="0"/>
        <w:ind w:left="0"/>
        <w:jc w:val="both"/>
      </w:pPr>
      <w:r>
        <w:rPr>
          <w:rFonts w:ascii="Times New Roman"/>
          <w:b w:val="false"/>
          <w:i w:val="false"/>
          <w:color w:val="000000"/>
          <w:sz w:val="28"/>
        </w:rPr>
        <w:t>
      мына:</w:t>
      </w:r>
    </w:p>
    <w:bookmarkEnd w:id="324"/>
    <w:bookmarkStart w:name="z331" w:id="325"/>
    <w:p>
      <w:pPr>
        <w:spacing w:after="0"/>
        <w:ind w:left="0"/>
        <w:jc w:val="both"/>
      </w:pPr>
      <w:r>
        <w:rPr>
          <w:rFonts w:ascii="Times New Roman"/>
          <w:b w:val="false"/>
          <w:i w:val="false"/>
          <w:color w:val="000000"/>
          <w:sz w:val="28"/>
        </w:rPr>
        <w:t>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6"/>
    <w:p>
      <w:pPr>
        <w:spacing w:after="0"/>
        <w:ind w:left="0"/>
        <w:jc w:val="both"/>
      </w:pPr>
      <w:r>
        <w:rPr>
          <w:rFonts w:ascii="Times New Roman"/>
          <w:b w:val="false"/>
          <w:i w:val="false"/>
          <w:color w:val="000000"/>
          <w:sz w:val="28"/>
        </w:rPr>
        <w:t>
      "</w:t>
      </w:r>
    </w:p>
    <w:bookmarkEnd w:id="326"/>
    <w:bookmarkStart w:name="z333" w:id="327"/>
    <w:p>
      <w:pPr>
        <w:spacing w:after="0"/>
        <w:ind w:left="0"/>
        <w:jc w:val="both"/>
      </w:pPr>
      <w:r>
        <w:rPr>
          <w:rFonts w:ascii="Times New Roman"/>
          <w:b w:val="false"/>
          <w:i w:val="false"/>
          <w:color w:val="000000"/>
          <w:sz w:val="28"/>
        </w:rPr>
        <w:t xml:space="preserve">
      деген жол мынадай редакцияда жазылсын: </w:t>
      </w:r>
    </w:p>
    <w:bookmarkEnd w:id="327"/>
    <w:bookmarkStart w:name="z334" w:id="328"/>
    <w:p>
      <w:pPr>
        <w:spacing w:after="0"/>
        <w:ind w:left="0"/>
        <w:jc w:val="both"/>
      </w:pPr>
      <w:r>
        <w:rPr>
          <w:rFonts w:ascii="Times New Roman"/>
          <w:b w:val="false"/>
          <w:i w:val="false"/>
          <w:color w:val="000000"/>
          <w:sz w:val="28"/>
        </w:rPr>
        <w:t>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29"/>
    <w:p>
      <w:pPr>
        <w:spacing w:after="0"/>
        <w:ind w:left="0"/>
        <w:jc w:val="both"/>
      </w:pPr>
      <w:r>
        <w:rPr>
          <w:rFonts w:ascii="Times New Roman"/>
          <w:b w:val="false"/>
          <w:i w:val="false"/>
          <w:color w:val="000000"/>
          <w:sz w:val="28"/>
        </w:rPr>
        <w:t>
      ";</w:t>
      </w:r>
    </w:p>
    <w:bookmarkEnd w:id="329"/>
    <w:bookmarkStart w:name="z336" w:id="330"/>
    <w:p>
      <w:pPr>
        <w:spacing w:after="0"/>
        <w:ind w:left="0"/>
        <w:jc w:val="both"/>
      </w:pPr>
      <w:r>
        <w:rPr>
          <w:rFonts w:ascii="Times New Roman"/>
          <w:b w:val="false"/>
          <w:i w:val="false"/>
          <w:color w:val="000000"/>
          <w:sz w:val="28"/>
        </w:rPr>
        <w:t>
      мына:</w:t>
      </w:r>
    </w:p>
    <w:bookmarkEnd w:id="330"/>
    <w:bookmarkStart w:name="z337" w:id="331"/>
    <w:p>
      <w:pPr>
        <w:spacing w:after="0"/>
        <w:ind w:left="0"/>
        <w:jc w:val="both"/>
      </w:pPr>
      <w:r>
        <w:rPr>
          <w:rFonts w:ascii="Times New Roman"/>
          <w:b w:val="false"/>
          <w:i w:val="false"/>
          <w:color w:val="000000"/>
          <w:sz w:val="28"/>
        </w:rPr>
        <w:t>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32"/>
    <w:p>
      <w:pPr>
        <w:spacing w:after="0"/>
        <w:ind w:left="0"/>
        <w:jc w:val="both"/>
      </w:pPr>
      <w:r>
        <w:rPr>
          <w:rFonts w:ascii="Times New Roman"/>
          <w:b w:val="false"/>
          <w:i w:val="false"/>
          <w:color w:val="000000"/>
          <w:sz w:val="28"/>
        </w:rPr>
        <w:t>
      "</w:t>
      </w:r>
    </w:p>
    <w:bookmarkEnd w:id="332"/>
    <w:bookmarkStart w:name="z339" w:id="333"/>
    <w:p>
      <w:pPr>
        <w:spacing w:after="0"/>
        <w:ind w:left="0"/>
        <w:jc w:val="both"/>
      </w:pPr>
      <w:r>
        <w:rPr>
          <w:rFonts w:ascii="Times New Roman"/>
          <w:b w:val="false"/>
          <w:i w:val="false"/>
          <w:color w:val="000000"/>
          <w:sz w:val="28"/>
        </w:rPr>
        <w:t xml:space="preserve">
      деген жол мынадай редакцияда жазылсын: </w:t>
      </w:r>
    </w:p>
    <w:bookmarkEnd w:id="333"/>
    <w:bookmarkStart w:name="z340" w:id="334"/>
    <w:p>
      <w:pPr>
        <w:spacing w:after="0"/>
        <w:ind w:left="0"/>
        <w:jc w:val="both"/>
      </w:pPr>
      <w:r>
        <w:rPr>
          <w:rFonts w:ascii="Times New Roman"/>
          <w:b w:val="false"/>
          <w:i w:val="false"/>
          <w:color w:val="000000"/>
          <w:sz w:val="28"/>
        </w:rPr>
        <w:t>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35"/>
    <w:p>
      <w:pPr>
        <w:spacing w:after="0"/>
        <w:ind w:left="0"/>
        <w:jc w:val="both"/>
      </w:pPr>
      <w:r>
        <w:rPr>
          <w:rFonts w:ascii="Times New Roman"/>
          <w:b w:val="false"/>
          <w:i w:val="false"/>
          <w:color w:val="000000"/>
          <w:sz w:val="28"/>
        </w:rPr>
        <w:t>
      ";</w:t>
      </w:r>
    </w:p>
    <w:bookmarkEnd w:id="335"/>
    <w:bookmarkStart w:name="z342" w:id="336"/>
    <w:p>
      <w:pPr>
        <w:spacing w:after="0"/>
        <w:ind w:left="0"/>
        <w:jc w:val="both"/>
      </w:pPr>
      <w:r>
        <w:rPr>
          <w:rFonts w:ascii="Times New Roman"/>
          <w:b w:val="false"/>
          <w:i w:val="false"/>
          <w:color w:val="000000"/>
          <w:sz w:val="28"/>
        </w:rPr>
        <w:t>
      мына:</w:t>
      </w:r>
    </w:p>
    <w:bookmarkEnd w:id="336"/>
    <w:bookmarkStart w:name="z343" w:id="337"/>
    <w:p>
      <w:pPr>
        <w:spacing w:after="0"/>
        <w:ind w:left="0"/>
        <w:jc w:val="both"/>
      </w:pPr>
      <w:r>
        <w:rPr>
          <w:rFonts w:ascii="Times New Roman"/>
          <w:b w:val="false"/>
          <w:i w:val="false"/>
          <w:color w:val="000000"/>
          <w:sz w:val="28"/>
        </w:rPr>
        <w:t>
       "</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51 604 216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38"/>
    <w:p>
      <w:pPr>
        <w:spacing w:after="0"/>
        <w:ind w:left="0"/>
        <w:jc w:val="both"/>
      </w:pPr>
      <w:r>
        <w:rPr>
          <w:rFonts w:ascii="Times New Roman"/>
          <w:b w:val="false"/>
          <w:i w:val="false"/>
          <w:color w:val="000000"/>
          <w:sz w:val="28"/>
        </w:rPr>
        <w:t>
      "</w:t>
      </w:r>
    </w:p>
    <w:bookmarkEnd w:id="338"/>
    <w:bookmarkStart w:name="z345" w:id="339"/>
    <w:p>
      <w:pPr>
        <w:spacing w:after="0"/>
        <w:ind w:left="0"/>
        <w:jc w:val="both"/>
      </w:pPr>
      <w:r>
        <w:rPr>
          <w:rFonts w:ascii="Times New Roman"/>
          <w:b w:val="false"/>
          <w:i w:val="false"/>
          <w:color w:val="000000"/>
          <w:sz w:val="28"/>
        </w:rPr>
        <w:t xml:space="preserve">
      деген жол мынадай редакцияда жазылсын: </w:t>
      </w:r>
    </w:p>
    <w:bookmarkEnd w:id="339"/>
    <w:bookmarkStart w:name="z346"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50 641 818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41"/>
    <w:p>
      <w:pPr>
        <w:spacing w:after="0"/>
        <w:ind w:left="0"/>
        <w:jc w:val="both"/>
      </w:pPr>
      <w:r>
        <w:rPr>
          <w:rFonts w:ascii="Times New Roman"/>
          <w:b w:val="false"/>
          <w:i w:val="false"/>
          <w:color w:val="000000"/>
          <w:sz w:val="28"/>
        </w:rPr>
        <w:t>
      ";</w:t>
      </w:r>
    </w:p>
    <w:bookmarkEnd w:id="341"/>
    <w:bookmarkStart w:name="z348" w:id="342"/>
    <w:p>
      <w:pPr>
        <w:spacing w:after="0"/>
        <w:ind w:left="0"/>
        <w:jc w:val="both"/>
      </w:pPr>
      <w:r>
        <w:rPr>
          <w:rFonts w:ascii="Times New Roman"/>
          <w:b w:val="false"/>
          <w:i w:val="false"/>
          <w:color w:val="000000"/>
          <w:sz w:val="28"/>
        </w:rPr>
        <w:t>
      мына:</w:t>
      </w:r>
    </w:p>
    <w:bookmarkEnd w:id="342"/>
    <w:bookmarkStart w:name="z349" w:id="343"/>
    <w:p>
      <w:pPr>
        <w:spacing w:after="0"/>
        <w:ind w:left="0"/>
        <w:jc w:val="both"/>
      </w:pPr>
      <w:r>
        <w:rPr>
          <w:rFonts w:ascii="Times New Roman"/>
          <w:b w:val="false"/>
          <w:i w:val="false"/>
          <w:color w:val="000000"/>
          <w:sz w:val="28"/>
        </w:rPr>
        <w:t>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44"/>
    <w:p>
      <w:pPr>
        <w:spacing w:after="0"/>
        <w:ind w:left="0"/>
        <w:jc w:val="both"/>
      </w:pPr>
      <w:r>
        <w:rPr>
          <w:rFonts w:ascii="Times New Roman"/>
          <w:b w:val="false"/>
          <w:i w:val="false"/>
          <w:color w:val="000000"/>
          <w:sz w:val="28"/>
        </w:rPr>
        <w:t>
      "</w:t>
      </w:r>
    </w:p>
    <w:bookmarkEnd w:id="344"/>
    <w:bookmarkStart w:name="z351" w:id="345"/>
    <w:p>
      <w:pPr>
        <w:spacing w:after="0"/>
        <w:ind w:left="0"/>
        <w:jc w:val="both"/>
      </w:pPr>
      <w:r>
        <w:rPr>
          <w:rFonts w:ascii="Times New Roman"/>
          <w:b w:val="false"/>
          <w:i w:val="false"/>
          <w:color w:val="000000"/>
          <w:sz w:val="28"/>
        </w:rPr>
        <w:t xml:space="preserve">
      деген жол мынадай редакцияда жазылсын: </w:t>
      </w:r>
    </w:p>
    <w:bookmarkEnd w:id="345"/>
    <w:bookmarkStart w:name="z352" w:id="346"/>
    <w:p>
      <w:pPr>
        <w:spacing w:after="0"/>
        <w:ind w:left="0"/>
        <w:jc w:val="both"/>
      </w:pPr>
      <w:r>
        <w:rPr>
          <w:rFonts w:ascii="Times New Roman"/>
          <w:b w:val="false"/>
          <w:i w:val="false"/>
          <w:color w:val="000000"/>
          <w:sz w:val="28"/>
        </w:rPr>
        <w:t>
      "</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47"/>
    <w:p>
      <w:pPr>
        <w:spacing w:after="0"/>
        <w:ind w:left="0"/>
        <w:jc w:val="both"/>
      </w:pPr>
      <w:r>
        <w:rPr>
          <w:rFonts w:ascii="Times New Roman"/>
          <w:b w:val="false"/>
          <w:i w:val="false"/>
          <w:color w:val="000000"/>
          <w:sz w:val="28"/>
        </w:rPr>
        <w:t>
      ";</w:t>
      </w:r>
    </w:p>
    <w:bookmarkEnd w:id="347"/>
    <w:bookmarkStart w:name="z354" w:id="34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348"/>
    <w:bookmarkStart w:name="z355" w:id="349"/>
    <w:p>
      <w:pPr>
        <w:spacing w:after="0"/>
        <w:ind w:left="0"/>
        <w:jc w:val="both"/>
      </w:pPr>
      <w:r>
        <w:rPr>
          <w:rFonts w:ascii="Times New Roman"/>
          <w:b w:val="false"/>
          <w:i w:val="false"/>
          <w:color w:val="000000"/>
          <w:sz w:val="28"/>
        </w:rPr>
        <w:t xml:space="preserve">
      мынадай мазмұндағы реттік нөмірі 14-4-жолмен толықтырылсын: </w:t>
      </w:r>
    </w:p>
    <w:bookmarkEnd w:id="349"/>
    <w:bookmarkStart w:name="z356" w:id="350"/>
    <w:p>
      <w:pPr>
        <w:spacing w:after="0"/>
        <w:ind w:left="0"/>
        <w:jc w:val="both"/>
      </w:pPr>
      <w:r>
        <w:rPr>
          <w:rFonts w:ascii="Times New Roman"/>
          <w:b w:val="false"/>
          <w:i w:val="false"/>
          <w:color w:val="000000"/>
          <w:sz w:val="28"/>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 Тұлғаның шығармашылық құзыреттілігінде, үздіксіз білім беру мен тәрбиеде, өзін-өзі кәсіби анықтауда бәсекеге қабілетті артықшылықтарын қалыптастыру мақсатында балаларға қосымша білім берудің негізгі бағыттары бойынша республикалық зерттеу жобалары конкурстарын өткізу: көркем-эстетикалық, ғылыми-техникалық, экологиялық-биологиялық, туристік-өлкетану, әскери-патриоттық, әлеуметтік-педагогикалық, білім беру-сауықтыру. Балаларға қосымша білім беру жүйесін дамыту проблемалары бойынша кәсіби байқаулар мен конкурстарды ұйымдастыруға, семинарлар мен ғылыми-практикалық конференцияларды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351"/>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bl>
    <w:bookmarkStart w:name="z358" w:id="352"/>
    <w:p>
      <w:pPr>
        <w:spacing w:after="0"/>
        <w:ind w:left="0"/>
        <w:jc w:val="both"/>
      </w:pPr>
      <w:r>
        <w:rPr>
          <w:rFonts w:ascii="Times New Roman"/>
          <w:b w:val="false"/>
          <w:i w:val="false"/>
          <w:color w:val="000000"/>
          <w:sz w:val="28"/>
        </w:rPr>
        <w:t>
      ";</w:t>
      </w:r>
    </w:p>
    <w:bookmarkEnd w:id="352"/>
    <w:bookmarkStart w:name="z359" w:id="353"/>
    <w:p>
      <w:pPr>
        <w:spacing w:after="0"/>
        <w:ind w:left="0"/>
        <w:jc w:val="both"/>
      </w:pPr>
      <w:r>
        <w:rPr>
          <w:rFonts w:ascii="Times New Roman"/>
          <w:b w:val="false"/>
          <w:i w:val="false"/>
          <w:color w:val="000000"/>
          <w:sz w:val="28"/>
        </w:rPr>
        <w:t>
      реттік нөмірі 22-жол мынадай редакцияда жазылсын:</w:t>
      </w:r>
    </w:p>
    <w:bookmarkEnd w:id="353"/>
    <w:bookmarkStart w:name="z360"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355"/>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13 830 818</w:t>
            </w:r>
          </w:p>
        </w:tc>
      </w:tr>
    </w:tbl>
    <w:bookmarkStart w:name="z362" w:id="356"/>
    <w:p>
      <w:pPr>
        <w:spacing w:after="0"/>
        <w:ind w:left="0"/>
        <w:jc w:val="both"/>
      </w:pPr>
      <w:r>
        <w:rPr>
          <w:rFonts w:ascii="Times New Roman"/>
          <w:b w:val="false"/>
          <w:i w:val="false"/>
          <w:color w:val="000000"/>
          <w:sz w:val="28"/>
        </w:rPr>
        <w:t>
      ";</w:t>
      </w:r>
    </w:p>
    <w:bookmarkEnd w:id="356"/>
    <w:bookmarkStart w:name="z363" w:id="357"/>
    <w:p>
      <w:pPr>
        <w:spacing w:after="0"/>
        <w:ind w:left="0"/>
        <w:jc w:val="both"/>
      </w:pPr>
      <w:r>
        <w:rPr>
          <w:rFonts w:ascii="Times New Roman"/>
          <w:b w:val="false"/>
          <w:i w:val="false"/>
          <w:color w:val="000000"/>
          <w:sz w:val="28"/>
        </w:rPr>
        <w:t>
      реттік нөмірі 29-жол мынадай редакцияда жазылсын:</w:t>
      </w:r>
    </w:p>
    <w:bookmarkEnd w:id="357"/>
    <w:bookmarkStart w:name="z364" w:id="358"/>
    <w:p>
      <w:pPr>
        <w:spacing w:after="0"/>
        <w:ind w:left="0"/>
        <w:jc w:val="both"/>
      </w:pPr>
      <w:r>
        <w:rPr>
          <w:rFonts w:ascii="Times New Roman"/>
          <w:b w:val="false"/>
          <w:i w:val="false"/>
          <w:color w:val="000000"/>
          <w:sz w:val="28"/>
        </w:rPr>
        <w:t>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(ДСҰ) бекіткен Дүниежүзілік күндер күнтізбесі негізінде іс-шаралардың тұжырымдамасын әзірлеу, саламатты өмір салтын насихаттау, әлеуметтік маңызы бар аурулардың профилактикасы бойынша әдістемелік сүйемелдеу және мониторингтеу, Қазақстан Республикасының халқы арасында жарақаттану, темекі, алкоголь, психикаға белсенді әсер ететін заттарды (ПБЗ) тұтыну профилактикасы, физикалық белсенділік, дұрыс тамақтану бойынша ақпараттық-түсіндіру жұмыстарын жүргізу (инфографиктер, бейнероликтер және т.б. дайындау), ел ауқымында саламатты өмір салтын насихаттау жөніндегі ұлттық бағдарламаларды іске асыру, Дүниежүзілік денсаулық сақтау ұйымының (ДСҰ)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салауатты және рационалды тамақтану (тұзы, қанты, трансмайлары көп тағамдар) бойынша, оның ішінде балалар арасында денсаулық дағдыларын нығайту мақсатында ақпараттық-білім беру жұмыстарын жүргізу,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42 924</w:t>
            </w:r>
          </w:p>
        </w:tc>
      </w:tr>
    </w:tbl>
    <w:bookmarkStart w:name="z365" w:id="359"/>
    <w:p>
      <w:pPr>
        <w:spacing w:after="0"/>
        <w:ind w:left="0"/>
        <w:jc w:val="both"/>
      </w:pPr>
      <w:r>
        <w:rPr>
          <w:rFonts w:ascii="Times New Roman"/>
          <w:b w:val="false"/>
          <w:i w:val="false"/>
          <w:color w:val="000000"/>
          <w:sz w:val="28"/>
        </w:rPr>
        <w:t>
      ";</w:t>
      </w:r>
    </w:p>
    <w:bookmarkEnd w:id="359"/>
    <w:bookmarkStart w:name="z366" w:id="360"/>
    <w:p>
      <w:pPr>
        <w:spacing w:after="0"/>
        <w:ind w:left="0"/>
        <w:jc w:val="both"/>
      </w:pPr>
      <w:r>
        <w:rPr>
          <w:rFonts w:ascii="Times New Roman"/>
          <w:b w:val="false"/>
          <w:i w:val="false"/>
          <w:color w:val="000000"/>
          <w:sz w:val="28"/>
        </w:rPr>
        <w:t xml:space="preserve">
      мынадай мазмұндағы реттік нөмірі 29-1-жолмен толықтырылсын: </w:t>
      </w:r>
    </w:p>
    <w:bookmarkEnd w:id="360"/>
    <w:bookmarkStart w:name="z367" w:id="361"/>
    <w:p>
      <w:pPr>
        <w:spacing w:after="0"/>
        <w:ind w:left="0"/>
        <w:jc w:val="both"/>
      </w:pPr>
      <w:r>
        <w:rPr>
          <w:rFonts w:ascii="Times New Roman"/>
          <w:b w:val="false"/>
          <w:i w:val="false"/>
          <w:color w:val="000000"/>
          <w:sz w:val="28"/>
        </w:rPr>
        <w:t>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Дүниежүзілік денсаулық сақтау ұйымы (ДСҰ) бекіткен Дүниежүзілік күндер күнтізбесі негізінде іс-шаралардың тұжырымдамасын әзірлеу, саламатты өмір салтын насихаттау, әлеуметтік маңызы бар аурулардың профилактикасы бойынша әдістемелік сүйемелдеу және мониторингтеу, Қазақстан Республикасының халқы арасында жарақаттану, темекі, алкоголь, психикаға белсенді әсер ететін заттарды (ПБЗ) тұтыну профилактикасы, физикалық белсенділік, дұрыс тамақтану бойынша ақпараттық-түсіндіру жұмыстарын жүргізу (инфографиктер, бейнероликтер және т.б. дайындау), ел ауқымында саламатты өмір салтын насихаттау жөніндегі ұлттық бағдарламаларды іске асыру, Дүниежүзілік денсаулық сақтау ұйымының (ДСҰ)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салауатты және рационалды тамақтану (тұзы, қанты, трансмайлары көп тағамдар) бойынша, оның ішінде балалар арасында денсаулық дағдыларын нығайту мақсатында ақпараттық-білім беру жұмыстарын жүргізу,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w:t>
            </w:r>
          </w:p>
          <w:bookmarkEnd w:id="362"/>
          <w:p>
            <w:pPr>
              <w:spacing w:after="20"/>
              <w:ind w:left="20"/>
              <w:jc w:val="both"/>
            </w:pPr>
            <w:r>
              <w:rPr>
                <w:rFonts w:ascii="Times New Roman"/>
                <w:b w:val="false"/>
                <w:i w:val="false"/>
                <w:color w:val="000000"/>
                <w:sz w:val="20"/>
              </w:rPr>
              <w:t>
Саламатты өмір салтын ұстанатын адамдардың үлесін бағалау шеңберінде әлеуметтанушылық сауалнамалар жүргізу және бағдарламаларды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070 "Қоғамдық денсаулықты сақтау",</w:t>
            </w:r>
          </w:p>
          <w:bookmarkEnd w:id="363"/>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168 309</w:t>
            </w:r>
          </w:p>
        </w:tc>
      </w:tr>
    </w:tbl>
    <w:bookmarkStart w:name="z370" w:id="364"/>
    <w:p>
      <w:pPr>
        <w:spacing w:after="0"/>
        <w:ind w:left="0"/>
        <w:jc w:val="both"/>
      </w:pPr>
      <w:r>
        <w:rPr>
          <w:rFonts w:ascii="Times New Roman"/>
          <w:b w:val="false"/>
          <w:i w:val="false"/>
          <w:color w:val="000000"/>
          <w:sz w:val="28"/>
        </w:rPr>
        <w:t>
      ";</w:t>
      </w:r>
    </w:p>
    <w:bookmarkEnd w:id="364"/>
    <w:bookmarkStart w:name="z371" w:id="365"/>
    <w:p>
      <w:pPr>
        <w:spacing w:after="0"/>
        <w:ind w:left="0"/>
        <w:jc w:val="both"/>
      </w:pPr>
      <w:r>
        <w:rPr>
          <w:rFonts w:ascii="Times New Roman"/>
          <w:b w:val="false"/>
          <w:i w:val="false"/>
          <w:color w:val="000000"/>
          <w:sz w:val="28"/>
        </w:rPr>
        <w:t>
      реттік нөмірлері 36 және 37-жолдар мынадай редакцияда жазылсын:</w:t>
      </w:r>
    </w:p>
    <w:bookmarkEnd w:id="365"/>
    <w:bookmarkStart w:name="z372"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003 "Республикалық деңгейде автомобиль жолдарын дамыту",</w:t>
            </w:r>
          </w:p>
          <w:bookmarkEnd w:id="367"/>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88 974 649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bookmarkEnd w:id="368"/>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52 451 306</w:t>
            </w:r>
          </w:p>
        </w:tc>
      </w:tr>
    </w:tbl>
    <w:bookmarkStart w:name="z375" w:id="369"/>
    <w:p>
      <w:pPr>
        <w:spacing w:after="0"/>
        <w:ind w:left="0"/>
        <w:jc w:val="both"/>
      </w:pPr>
      <w:r>
        <w:rPr>
          <w:rFonts w:ascii="Times New Roman"/>
          <w:b w:val="false"/>
          <w:i w:val="false"/>
          <w:color w:val="000000"/>
          <w:sz w:val="28"/>
        </w:rPr>
        <w:t>
      ";</w:t>
      </w:r>
    </w:p>
    <w:bookmarkEnd w:id="369"/>
    <w:bookmarkStart w:name="z376" w:id="370"/>
    <w:p>
      <w:pPr>
        <w:spacing w:after="0"/>
        <w:ind w:left="0"/>
        <w:jc w:val="both"/>
      </w:pPr>
      <w:r>
        <w:rPr>
          <w:rFonts w:ascii="Times New Roman"/>
          <w:b w:val="false"/>
          <w:i w:val="false"/>
          <w:color w:val="000000"/>
          <w:sz w:val="28"/>
        </w:rPr>
        <w:t>
      реттік нөмірлері 47, 48, 49, 50, 51 және 52-жолдар мынадай редакцияда жазылсын:</w:t>
      </w:r>
    </w:p>
    <w:bookmarkEnd w:id="370"/>
    <w:bookmarkStart w:name="z377"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жабдыққа техникалық қызмет көрсету, жоспарлы профилактикалық жөндеу,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құрылысжайларды күтіп-ұстау, ағымдағы жөндеу, техникалық персоналдың еңбегіне ақы және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002 "Атомдық және энергетикалық жобаларды дамыту",</w:t>
            </w:r>
          </w:p>
          <w:bookmarkEnd w:id="372"/>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РМК-ның ядролық, радиациялық және электрофизикалық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базалық эксперименттік қондырғылардың қауіпсіз жұмыс істеуін қамтамасыз ету бойынша көрсетілетін қызметтер кешені (ғимараттарды, құрылысжайларды, көлікті күтіп-ұстау, персоналдың еңбегіне ақы төлеу, материалдар сатып алу, жабдықты жөндеу, коммуналдық көрсетілетін қызметтерге ақы төлеу,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"Атомдық және энергетикалық жобаларды дамыту",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геофизикалық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халықаралық жобаларды табысты орындау үшін геофизикалық қондырғылардың үздіксіз жұмыс істеуі бойынша көрсетілетін қызметтер кешені (техникалық қызмет көрсету, жабдық пен инженерлік жүйелерді, көлікті жоспарлы-алдын ала жөндеу, ғимараттарды, үй-жайларды күтіп-ұстау және оларға қызмет көрсету, ақаулықтарды бақылау және анықтау, персоналдың еңбегіне ақы төлеу, салық төлеу, рұқсаттар мен басқа да құжаттарды ресімдеу,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002 "Атомдық және энергетикалық жобаларды дамыту",</w:t>
            </w:r>
          </w:p>
          <w:bookmarkEnd w:id="373"/>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жоғары радиациялық қауіпті аймақтарға жатқызылған аумақтарды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аумақтарда кешенді экологиялық зерттеулер жүргізу және топырақ-өсімдік жамылғысының, су және ауа ортасының, фаунаның радиациялық жай-күйі туралы жаңа ғылыми 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002 "Атомдық және энергетикалық жобаларды дамыту",</w:t>
            </w:r>
          </w:p>
          <w:bookmarkEnd w:id="374"/>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аумақтарындағы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радиациялық қауіпсіздігі мен жер қойнауын ұтымды пайдалану міндеттерін шешу үшін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002 "Атомдық және энергетикалық жобаларды дамыту",</w:t>
            </w:r>
          </w:p>
          <w:bookmarkEnd w:id="375"/>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 үшін қазақстандық ядролық мониторинг жүйесінің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сілкіністерінің мониторингін қолдау үшін сейсмикалық, инфрадыбыстық және магниттік стационарлық станциялардың, деректер орталығының және коммуникация жүйесінің үздіксіз жұмыс істеуін қамтамасыз етуді қамтитын көрсетілетін қызметтер кешені (сейсмикалық станцияларды талаптар мен кестелерге сәйкес калибрлеу, тіркеуші және таратушы жабдықтардың пайдалану параметрлерін бақылау, тіркеуші және таратушы жабдыққа қызмет көрсету және ақаулықтарды жою, станцияларда деректерді жинау, оларды деректер орталығына беру, қызмет көрсетілетін желіден түсетін деректердің көлемі мен сапасын бағалау; мониторинг деректерін өңдеу, ақпараттық өнімдерді шығару, деректер базасын толықтыру, халықаралық және басқа да ұлттық деректер орталықтарымен деректер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002 "Атомдық және энергетикалық жобаларды дамыту",</w:t>
            </w:r>
          </w:p>
          <w:bookmarkEnd w:id="376"/>
          <w:p>
            <w:pPr>
              <w:spacing w:after="20"/>
              <w:ind w:left="20"/>
              <w:jc w:val="both"/>
            </w:pPr>
            <w:r>
              <w:rPr>
                <w:rFonts w:ascii="Times New Roman"/>
                <w:b w:val="false"/>
                <w:i w:val="false"/>
                <w:color w:val="000000"/>
                <w:sz w:val="20"/>
              </w:rPr>
              <w:t>
102 "Ядролық сынақтардың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127 498</w:t>
            </w:r>
          </w:p>
        </w:tc>
      </w:tr>
    </w:tbl>
    <w:bookmarkStart w:name="z383" w:id="377"/>
    <w:p>
      <w:pPr>
        <w:spacing w:after="0"/>
        <w:ind w:left="0"/>
        <w:jc w:val="both"/>
      </w:pPr>
      <w:r>
        <w:rPr>
          <w:rFonts w:ascii="Times New Roman"/>
          <w:b w:val="false"/>
          <w:i w:val="false"/>
          <w:color w:val="000000"/>
          <w:sz w:val="28"/>
        </w:rPr>
        <w:t>
      ";</w:t>
      </w:r>
    </w:p>
    <w:bookmarkEnd w:id="377"/>
    <w:bookmarkStart w:name="z384" w:id="378"/>
    <w:p>
      <w:pPr>
        <w:spacing w:after="0"/>
        <w:ind w:left="0"/>
        <w:jc w:val="both"/>
      </w:pPr>
      <w:r>
        <w:rPr>
          <w:rFonts w:ascii="Times New Roman"/>
          <w:b w:val="false"/>
          <w:i w:val="false"/>
          <w:color w:val="000000"/>
          <w:sz w:val="28"/>
        </w:rPr>
        <w:t>
      реттік нөмірі 53-5-жол мынадай редакцияда жазылсын:</w:t>
      </w:r>
    </w:p>
    <w:bookmarkEnd w:id="378"/>
    <w:bookmarkStart w:name="z385"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Мемлекеттік тапсырманы орындау шеңберінде мыналарды: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2029 жылға дейінгі ұлттық даму жоспарының мониторингін әдіснамалық-талдамалық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жұмылдыру дайындығын жетілдіру мәселелері бойынша форсайт-зерттеулер жүргізу;</w:t>
            </w:r>
          </w:p>
          <w:p>
            <w:pPr>
              <w:spacing w:after="20"/>
              <w:ind w:left="20"/>
              <w:jc w:val="both"/>
            </w:pPr>
            <w:r>
              <w:rPr>
                <w:rFonts w:ascii="Times New Roman"/>
                <w:b w:val="false"/>
                <w:i w:val="false"/>
                <w:color w:val="000000"/>
                <w:sz w:val="20"/>
              </w:rPr>
              <w:t>
3) Қазақстандағы салық салу мәселелері бойынша зерттеу жүргізу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1"/>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381"/>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219 230</w:t>
            </w:r>
          </w:p>
        </w:tc>
      </w:tr>
    </w:tbl>
    <w:bookmarkStart w:name="z390" w:id="382"/>
    <w:p>
      <w:pPr>
        <w:spacing w:after="0"/>
        <w:ind w:left="0"/>
        <w:jc w:val="both"/>
      </w:pPr>
      <w:r>
        <w:rPr>
          <w:rFonts w:ascii="Times New Roman"/>
          <w:b w:val="false"/>
          <w:i w:val="false"/>
          <w:color w:val="000000"/>
          <w:sz w:val="28"/>
        </w:rPr>
        <w:t>
      ";</w:t>
      </w:r>
    </w:p>
    <w:bookmarkEnd w:id="382"/>
    <w:bookmarkStart w:name="z391" w:id="383"/>
    <w:p>
      <w:pPr>
        <w:spacing w:after="0"/>
        <w:ind w:left="0"/>
        <w:jc w:val="both"/>
      </w:pPr>
      <w:r>
        <w:rPr>
          <w:rFonts w:ascii="Times New Roman"/>
          <w:b w:val="false"/>
          <w:i w:val="false"/>
          <w:color w:val="000000"/>
          <w:sz w:val="28"/>
        </w:rPr>
        <w:t xml:space="preserve">
      мынадай мазмұндағы реттік нөмірі 53-11-жолмен толықтырылсын: </w:t>
      </w:r>
    </w:p>
    <w:bookmarkEnd w:id="383"/>
    <w:bookmarkStart w:name="z392"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5"/>
          <w:p>
            <w:pPr>
              <w:spacing w:after="20"/>
              <w:ind w:left="20"/>
              <w:jc w:val="both"/>
            </w:pPr>
            <w:r>
              <w:rPr>
                <w:rFonts w:ascii="Times New Roman"/>
                <w:b w:val="false"/>
                <w:i w:val="false"/>
                <w:color w:val="000000"/>
                <w:sz w:val="20"/>
              </w:rPr>
              <w:t>
53-</w:t>
            </w:r>
          </w:p>
          <w:bookmarkEnd w:id="385"/>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6"/>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386"/>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108 097</w:t>
            </w:r>
          </w:p>
        </w:tc>
      </w:tr>
    </w:tbl>
    <w:bookmarkStart w:name="z395" w:id="387"/>
    <w:p>
      <w:pPr>
        <w:spacing w:after="0"/>
        <w:ind w:left="0"/>
        <w:jc w:val="both"/>
      </w:pPr>
      <w:r>
        <w:rPr>
          <w:rFonts w:ascii="Times New Roman"/>
          <w:b w:val="false"/>
          <w:i w:val="false"/>
          <w:color w:val="000000"/>
          <w:sz w:val="28"/>
        </w:rPr>
        <w:t>
      ";</w:t>
      </w:r>
    </w:p>
    <w:bookmarkEnd w:id="387"/>
    <w:bookmarkStart w:name="z396" w:id="388"/>
    <w:p>
      <w:pPr>
        <w:spacing w:after="0"/>
        <w:ind w:left="0"/>
        <w:jc w:val="both"/>
      </w:pPr>
      <w:r>
        <w:rPr>
          <w:rFonts w:ascii="Times New Roman"/>
          <w:b w:val="false"/>
          <w:i w:val="false"/>
          <w:color w:val="000000"/>
          <w:sz w:val="28"/>
        </w:rPr>
        <w:t>
      реттік нөмірі 55-жол мынадай редакцияда жазылсын:</w:t>
      </w:r>
    </w:p>
    <w:bookmarkEnd w:id="388"/>
    <w:bookmarkStart w:name="z397" w:id="389"/>
    <w:p>
      <w:pPr>
        <w:spacing w:after="0"/>
        <w:ind w:left="0"/>
        <w:jc w:val="both"/>
      </w:pPr>
      <w:r>
        <w:rPr>
          <w:rFonts w:ascii="Times New Roman"/>
          <w:b w:val="false"/>
          <w:i w:val="false"/>
          <w:color w:val="000000"/>
          <w:sz w:val="28"/>
        </w:rPr>
        <w:t>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0"/>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390"/>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w:t>
            </w:r>
          </w:p>
        </w:tc>
      </w:tr>
    </w:tbl>
    <w:bookmarkStart w:name="z399" w:id="391"/>
    <w:p>
      <w:pPr>
        <w:spacing w:after="0"/>
        <w:ind w:left="0"/>
        <w:jc w:val="both"/>
      </w:pPr>
      <w:r>
        <w:rPr>
          <w:rFonts w:ascii="Times New Roman"/>
          <w:b w:val="false"/>
          <w:i w:val="false"/>
          <w:color w:val="000000"/>
          <w:sz w:val="28"/>
        </w:rPr>
        <w:t>
      ";</w:t>
      </w:r>
    </w:p>
    <w:bookmarkEnd w:id="391"/>
    <w:bookmarkStart w:name="z400" w:id="392"/>
    <w:p>
      <w:pPr>
        <w:spacing w:after="0"/>
        <w:ind w:left="0"/>
        <w:jc w:val="both"/>
      </w:pPr>
      <w:r>
        <w:rPr>
          <w:rFonts w:ascii="Times New Roman"/>
          <w:b w:val="false"/>
          <w:i w:val="false"/>
          <w:color w:val="000000"/>
          <w:sz w:val="28"/>
        </w:rPr>
        <w:t>
      реттік нөмірі 61-жол мынадай редакцияда жазылсын:</w:t>
      </w:r>
    </w:p>
    <w:bookmarkEnd w:id="392"/>
    <w:bookmarkStart w:name="z401" w:id="393"/>
    <w:p>
      <w:pPr>
        <w:spacing w:after="0"/>
        <w:ind w:left="0"/>
        <w:jc w:val="both"/>
      </w:pPr>
      <w:r>
        <w:rPr>
          <w:rFonts w:ascii="Times New Roman"/>
          <w:b w:val="false"/>
          <w:i w:val="false"/>
          <w:color w:val="000000"/>
          <w:sz w:val="28"/>
        </w:rPr>
        <w:t>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діни қызмет саласында қамтамасыз ететін халықаралық орталықтардың бірі ретінде ілгерілету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лидерлерінің VIII съезінің, Съезд Хатшылығының ХХІІІ отырыстарының, Хатшылықтың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дәстүрлі діндер лидерлерінің VIII съезін, Съезд Хатшылығының ХХІІІ отырыстарын, Хатшылықтың жұмыс тобын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және дәстүрлі діндер лидерлерінің съезі мен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құрылымдармен дінаралық және мәдениетаралық диалог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құрылымдармен мәдениетаралық және өркениетаралық диалогты қамтамасыз ету және сақтау жөнінде ынтымақтастық туралы меморандумдар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Мәдениет пен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Дінтану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діни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Мемлекеттік-конфессиялық қатынастар саласындағы әдістемелік материалдарды, оқу құралдарын және өзге де оқу-әдістемелік әдебиетті дайындау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11."Қазақстандағы бахаи қызметі: институттандыру, таралуы және қазақстандық қоғамға әсер ету ерекшеліктері" тақырыбында зерттеу жүргізу.</w:t>
            </w:r>
          </w:p>
          <w:p>
            <w:pPr>
              <w:spacing w:after="20"/>
              <w:ind w:left="20"/>
              <w:jc w:val="both"/>
            </w:pPr>
            <w:r>
              <w:rPr>
                <w:rFonts w:ascii="Times New Roman"/>
                <w:b w:val="false"/>
                <w:i w:val="false"/>
                <w:color w:val="000000"/>
                <w:sz w:val="20"/>
              </w:rPr>
              <w:t>
12. "Жастар дін іздеу жолында"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395"/>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1 742 512</w:t>
            </w:r>
          </w:p>
        </w:tc>
      </w:tr>
    </w:tbl>
    <w:bookmarkStart w:name="z414" w:id="396"/>
    <w:p>
      <w:pPr>
        <w:spacing w:after="0"/>
        <w:ind w:left="0"/>
        <w:jc w:val="both"/>
      </w:pPr>
      <w:r>
        <w:rPr>
          <w:rFonts w:ascii="Times New Roman"/>
          <w:b w:val="false"/>
          <w:i w:val="false"/>
          <w:color w:val="000000"/>
          <w:sz w:val="28"/>
        </w:rPr>
        <w:t>
      ";</w:t>
      </w:r>
    </w:p>
    <w:bookmarkEnd w:id="396"/>
    <w:bookmarkStart w:name="z415" w:id="397"/>
    <w:p>
      <w:pPr>
        <w:spacing w:after="0"/>
        <w:ind w:left="0"/>
        <w:jc w:val="both"/>
      </w:pPr>
      <w:r>
        <w:rPr>
          <w:rFonts w:ascii="Times New Roman"/>
          <w:b w:val="false"/>
          <w:i w:val="false"/>
          <w:color w:val="000000"/>
          <w:sz w:val="28"/>
        </w:rPr>
        <w:t>
      реттік нөмірлері 68 және 69-жолдар мынадай редакцияда жазылсын:</w:t>
      </w:r>
    </w:p>
    <w:bookmarkEnd w:id="397"/>
    <w:bookmarkStart w:name="z416"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жөніндегі жұмыстарды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9"/>
          <w:p>
            <w:pPr>
              <w:spacing w:after="20"/>
              <w:ind w:left="20"/>
              <w:jc w:val="both"/>
            </w:pPr>
            <w:r>
              <w:rPr>
                <w:rFonts w:ascii="Times New Roman"/>
                <w:b w:val="false"/>
                <w:i w:val="false"/>
                <w:color w:val="000000"/>
                <w:sz w:val="20"/>
              </w:rPr>
              <w:t>
1. Қоғамдық сананы жаңғырту.</w:t>
            </w:r>
          </w:p>
          <w:bookmarkEnd w:id="399"/>
          <w:p>
            <w:pPr>
              <w:spacing w:after="20"/>
              <w:ind w:left="20"/>
              <w:jc w:val="both"/>
            </w:pPr>
            <w:r>
              <w:rPr>
                <w:rFonts w:ascii="Times New Roman"/>
                <w:b w:val="false"/>
                <w:i w:val="false"/>
                <w:color w:val="000000"/>
                <w:sz w:val="20"/>
              </w:rPr>
              <w:t>
2. Отбасылық саясатты дамыту. 3. Мәдениет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004 "Азаматтық қоғам</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институттары мен мемлекеттің өзара қарым-қатынасын нығайтуды қамтамасыз ету, қоғамдық сананы жаңғырту",</w:t>
            </w: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1 041 588</w:t>
            </w:r>
          </w:p>
        </w:tc>
      </w:tr>
    </w:tbl>
    <w:bookmarkStart w:name="z420" w:id="401"/>
    <w:p>
      <w:pPr>
        <w:spacing w:after="0"/>
        <w:ind w:left="0"/>
        <w:jc w:val="both"/>
      </w:pPr>
      <w:r>
        <w:rPr>
          <w:rFonts w:ascii="Times New Roman"/>
          <w:b w:val="false"/>
          <w:i w:val="false"/>
          <w:color w:val="000000"/>
          <w:sz w:val="28"/>
        </w:rPr>
        <w:t>
      ";</w:t>
      </w:r>
    </w:p>
    <w:bookmarkEnd w:id="401"/>
    <w:bookmarkStart w:name="z421" w:id="402"/>
    <w:p>
      <w:pPr>
        <w:spacing w:after="0"/>
        <w:ind w:left="0"/>
        <w:jc w:val="both"/>
      </w:pPr>
      <w:r>
        <w:rPr>
          <w:rFonts w:ascii="Times New Roman"/>
          <w:b w:val="false"/>
          <w:i w:val="false"/>
          <w:color w:val="000000"/>
          <w:sz w:val="28"/>
        </w:rPr>
        <w:t>
      реттік нөмірі 78-1-жол мынадай редакцияда жазылсын:</w:t>
      </w:r>
    </w:p>
    <w:bookmarkEnd w:id="402"/>
    <w:bookmarkStart w:name="z422" w:id="403"/>
    <w:p>
      <w:pPr>
        <w:spacing w:after="0"/>
        <w:ind w:left="0"/>
        <w:jc w:val="both"/>
      </w:pPr>
      <w:r>
        <w:rPr>
          <w:rFonts w:ascii="Times New Roman"/>
          <w:b w:val="false"/>
          <w:i w:val="false"/>
          <w:color w:val="000000"/>
          <w:sz w:val="28"/>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4"/>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 1. "№ 1 (3), 2 (2), 3 (2), 4 (3), 5 (3) СС сорғы агрегаттарын күрделі жөндеу, реконструкциялау. Павлодар облысы Ақсу қ. № 1 (3) СС сорғы агрегаттарын күрделі жөндеу, реконструкциялау";</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 "№ 1 (3), 2 (2), 3 (2), 4 (3), 5 (3) СС сорғы агрегаттарын күрделі жөндеу, реконструкциялау. Павлодар облысы Екібастұз қ. № 2 (2)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 1 (3), 2 (2), 3 (2), 4 (3), 5 (3) СС сорғы агрегаттарын күрделі жөндеу, реконструкциялау. Павлодар облысы Екібастұз қ. № 3 (2)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 1 (3), 2 (2), 3 (2), 4 (3), 5 (3) СС сорғы агрегаттарын күрделі жөндеу, реконструкциялау. Павлодар облысы Екібастұз қ.</w:t>
            </w:r>
          </w:p>
          <w:p>
            <w:pPr>
              <w:spacing w:after="20"/>
              <w:ind w:left="20"/>
              <w:jc w:val="both"/>
            </w:pPr>
            <w:r>
              <w:rPr>
                <w:rFonts w:ascii="Times New Roman"/>
                <w:b w:val="false"/>
                <w:i w:val="false"/>
                <w:color w:val="000000"/>
                <w:sz w:val="20"/>
              </w:rPr>
              <w:t>
</w:t>
            </w:r>
            <w:r>
              <w:rPr>
                <w:rFonts w:ascii="Times New Roman"/>
                <w:b w:val="false"/>
                <w:i w:val="false"/>
                <w:color w:val="000000"/>
                <w:sz w:val="20"/>
              </w:rPr>
              <w:t>№ 4 (3) СС сорғы агрегаттарын күрделі жөндеу, реконструкциялау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 1 (3), 2 (2), 3 (2), 4 (3), 5 (3) СС сорғы агрегаттарын күрделі жөндеу, реконструкциялау. Павлодар облысы Екібастұз қ.</w:t>
            </w:r>
          </w:p>
          <w:p>
            <w:pPr>
              <w:spacing w:after="20"/>
              <w:ind w:left="20"/>
              <w:jc w:val="both"/>
            </w:pPr>
            <w:r>
              <w:rPr>
                <w:rFonts w:ascii="Times New Roman"/>
                <w:b w:val="false"/>
                <w:i w:val="false"/>
                <w:color w:val="000000"/>
                <w:sz w:val="20"/>
              </w:rPr>
              <w:t>
№ 5 (3) СС сорғы агрегаттарын күрделі жөндеу, реконструкциялау –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5"/>
          <w:p>
            <w:pPr>
              <w:spacing w:after="20"/>
              <w:ind w:left="20"/>
              <w:jc w:val="both"/>
            </w:pPr>
            <w:r>
              <w:rPr>
                <w:rFonts w:ascii="Times New Roman"/>
                <w:b w:val="false"/>
                <w:i w:val="false"/>
                <w:color w:val="000000"/>
                <w:sz w:val="20"/>
              </w:rPr>
              <w:t>
254 "Су ресурстарын тиімді басқару",</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113 "Республикалық бюджет қаражаты есебінен сумен жабдықтау жүйелерін, гидротехникалық құрылыстарды салу және реконструкциялау",</w:t>
            </w:r>
          </w:p>
          <w:p>
            <w:pPr>
              <w:spacing w:after="20"/>
              <w:ind w:left="20"/>
              <w:jc w:val="both"/>
            </w:pPr>
            <w:r>
              <w:rPr>
                <w:rFonts w:ascii="Times New Roman"/>
                <w:b w:val="false"/>
                <w:i w:val="false"/>
                <w:color w:val="000000"/>
                <w:sz w:val="20"/>
              </w:rPr>
              <w:t>
119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bl>
    <w:bookmarkStart w:name="z431" w:id="406"/>
    <w:p>
      <w:pPr>
        <w:spacing w:after="0"/>
        <w:ind w:left="0"/>
        <w:jc w:val="both"/>
      </w:pPr>
      <w:r>
        <w:rPr>
          <w:rFonts w:ascii="Times New Roman"/>
          <w:b w:val="false"/>
          <w:i w:val="false"/>
          <w:color w:val="000000"/>
          <w:sz w:val="28"/>
        </w:rPr>
        <w:t>
      ";</w:t>
      </w:r>
    </w:p>
    <w:bookmarkEnd w:id="406"/>
    <w:bookmarkStart w:name="z432" w:id="40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(қызмет бабында пайдалану үшін).</w:t>
      </w:r>
    </w:p>
    <w:bookmarkEnd w:id="407"/>
    <w:bookmarkStart w:name="z433" w:id="408"/>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22-1-қосымшамен</w:t>
      </w:r>
      <w:r>
        <w:rPr>
          <w:rFonts w:ascii="Times New Roman"/>
          <w:b w:val="false"/>
          <w:i w:val="false"/>
          <w:color w:val="000000"/>
          <w:sz w:val="28"/>
        </w:rPr>
        <w:t xml:space="preserve"> толықтырылсын;</w:t>
      </w:r>
    </w:p>
    <w:bookmarkEnd w:id="408"/>
    <w:bookmarkStart w:name="z434" w:id="40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сәйкес жаңа редакцияда жазылсын.</w:t>
      </w:r>
    </w:p>
    <w:bookmarkEnd w:id="409"/>
    <w:bookmarkStart w:name="z435" w:id="410"/>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410"/>
    <w:bookmarkStart w:name="z436" w:id="411"/>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4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1-қосымша</w:t>
            </w:r>
          </w:p>
        </w:tc>
      </w:tr>
    </w:tbl>
    <w:bookmarkStart w:name="z439" w:id="412"/>
    <w:p>
      <w:pPr>
        <w:spacing w:after="0"/>
        <w:ind w:left="0"/>
        <w:jc w:val="left"/>
      </w:pPr>
      <w:r>
        <w:rPr>
          <w:rFonts w:ascii="Times New Roman"/>
          <w:b/>
          <w:i w:val="false"/>
          <w:color w:val="000000"/>
        </w:rPr>
        <w:t xml:space="preserve"> 2025 жылға арналған республикалық бюджет көрсеткіштерін түзету</w:t>
      </w:r>
    </w:p>
    <w:bookmarkEnd w:id="412"/>
    <w:bookmarkStart w:name="z440" w:id="413"/>
    <w:p>
      <w:pPr>
        <w:spacing w:after="0"/>
        <w:ind w:left="0"/>
        <w:jc w:val="both"/>
      </w:pPr>
      <w:r>
        <w:rPr>
          <w:rFonts w:ascii="Times New Roman"/>
          <w:b w:val="false"/>
          <w:i w:val="false"/>
          <w:color w:val="000000"/>
          <w:sz w:val="28"/>
        </w:rPr>
        <w:t>
      мың теңге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бағыттағы үкіметтік емес ұйымдардың қызметін гранттық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40 108 599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-380 306 744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-380 026 607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445" w:id="414"/>
    <w:p>
      <w:pPr>
        <w:spacing w:after="0"/>
        <w:ind w:left="0"/>
        <w:jc w:val="left"/>
      </w:pPr>
      <w:r>
        <w:rPr>
          <w:rFonts w:ascii="Times New Roman"/>
          <w:b/>
          <w:i w:val="false"/>
          <w:color w:val="000000"/>
        </w:rPr>
        <w:t xml:space="preserve">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8-қосымша</w:t>
            </w:r>
          </w:p>
        </w:tc>
      </w:tr>
    </w:tbl>
    <w:bookmarkStart w:name="z448" w:id="4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19-қосымша</w:t>
            </w:r>
          </w:p>
        </w:tc>
      </w:tr>
    </w:tbl>
    <w:bookmarkStart w:name="z451" w:id="416"/>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11 283 500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22-1-қосымша</w:t>
            </w:r>
          </w:p>
        </w:tc>
      </w:tr>
    </w:tbl>
    <w:bookmarkStart w:name="z454" w:id="417"/>
    <w:p>
      <w:pPr>
        <w:spacing w:after="0"/>
        <w:ind w:left="0"/>
        <w:jc w:val="left"/>
      </w:pPr>
      <w:r>
        <w:rPr>
          <w:rFonts w:ascii="Times New Roman"/>
          <w:b/>
          <w:i w:val="false"/>
          <w:color w:val="000000"/>
        </w:rPr>
        <w:t xml:space="preserve"> Астана қаласына іргелес жатқан елді мекендердің көлік инфрақұрылымын жөндеуге Ақмола облысының бюджетіне берілетін ағымдағы нысаналы трансферттердің сомаларын бөлу</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27-қосымша</w:t>
            </w:r>
          </w:p>
        </w:tc>
      </w:tr>
    </w:tbl>
    <w:bookmarkStart w:name="z457" w:id="418"/>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4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622 238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шілдедегі</w:t>
            </w:r>
            <w:r>
              <w:br/>
            </w:r>
            <w:r>
              <w:rPr>
                <w:rFonts w:ascii="Times New Roman"/>
                <w:b w:val="false"/>
                <w:i w:val="false"/>
                <w:color w:val="000000"/>
                <w:sz w:val="20"/>
              </w:rPr>
              <w:t>№ 543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31-қосымша</w:t>
            </w:r>
          </w:p>
        </w:tc>
      </w:tr>
    </w:tbl>
    <w:bookmarkStart w:name="z460" w:id="419"/>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580 323 123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580 323 123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575 473 123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