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0238" w14:textId="5f30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9 желтоқсандағы № 1043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