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176c" w14:textId="b121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12 қазандағы N 901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байланыс қызметтерін пайдаланушылар үшін қосылуы тегін болып табылатын шұғыл медициналық, құқық қорғау, өрт, авария және басқа да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10-жолмен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Отбасы, әйелдер және балалардың құқықтарын қорғау мәселелері бойынша 111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алып тасталсын.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