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4638" w14:textId="bd94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14 шiлдедегi № 587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"Ерекше тәртіпті қолдана отырып, мемлекеттік сатып алуды жүзеге асыру қағидаларын бекіту туралы" Қазақстан Республикасы Үкіметінің 2015 жылғы 31 желтоқсандағы № 1200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"Ерекше тәртіпті қолдана отырып, мемлекеттік сатып алуды жүзеге асыру қағидаларын бекіту туралы" Қазақстан Республикасы Үкіметінің 2015 жылғы 31 желтоқсандағы № 1200 қаулысына өзгерістер мен толықтырулар енгізу туралы" Қазақстан Республикасы Үкіметінің 2018 жылғы 29 желтоқсандағы № 910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"Ерекше тәртіпті қолдана отырып, мемлекеттік сатып алуды жүзеге асыру қағидаларын бекіту туралы" Қазақстан Республикасы Үкіметінің 2015 жылғы 31 желтоқсандағы № 1200 қаулысына өзгерістер енгізу туралы" Қазақстан Республикасы Үкіметінің 2019 жылғы 6 мамырдағы № 261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"Ерекше тәртіпті қолдана отырып, мемлекеттік сатып алуды жүзеге асыру қағидаларын бекіту туралы" Қазақстан Республикасы Үкіметінің 2015 жылғы 31 желтоқсандағы № 1200 қаулысына өзгерістер мен толықтырулар енгізу туралы" Қазақстан Республикасы Үкіметінің 2020 жылғы 25 тамыздағы № 535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кейбір шешімдеріне және Қазақстан Республикасы Премьер-Министрінің кейбір өкімдеріне өзгерістер мен толықтырулар енгізу туралы" Қазақстан Республикасы Үкіметінің 2021 жылғы 18 наурыздағы № 145 қаулысымен бекітілген Қазақстан Республикасы Үкiметiнiң кейбiр шешiмдерiне және Қазақстан Республикасы Премьер-Министрінің кейбір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"Ерекше тәртіпті қолдана отырып, мемлекеттік сатып алуды жүзеге асыру қағидаларын бекіту туралы" Қазақстан Республикасы Үкіметінің 2015 жылғы 31 желтоқсандағы № 1200 қаулысына өзгерістер енгізу туралы" Қазақстан Республикасы Үкіметінің 2021 жылғы 29 желтоқсандағы № 953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"Ерекше тәртіпті қолдана отырып, мемлекеттік сатып алуды жүзеге асыру қағидаларын бекіту туралы" Қазақстан Республикасы Үкіметінің 2015 жылғы 31 желтоқсандағы № 1200 қаулысына толықтырулар енгізу туралы" Қазақстан Республикасы Үкіметінің 2022 жылғы 23 ақпандағы № 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