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7462" w14:textId="7fa7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13 мамырдағы № 293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 Ислам Республикасында орын алған жағдайға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материалдық кұндылықтар Ауғанстан Ислам Республикасына ресми ізгілік көмек көрсету үшін мемлекеттік материалдық резервтен броньнан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ресми ізгілік көмекті алушыны айқындасын және оны көрсету жөніндегі шараларды үйлестіруді қамтамасыз етсін.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инфрақұрылымдық даму министрлігі ізгілік жүкті Ауғанстан Ислам Республикасындағы межелі пунктке дейін тасымалдауды және жеткізуді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Қазақстан Республикасының Ұлттық экономика, Сыртқы істер, Қаржы, Индустрия және инфрақұрылымдық даму министрліктері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Ауғанстан Ислам Республикасына ресми ізгілік көмек көрсетуге  арналған материалдық құндылықтар тізбесі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145"/>
        <w:gridCol w:w="1678"/>
        <w:gridCol w:w="6799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құндылықтардың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банка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