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682c" w14:textId="6276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жобасы бойынша Қазақстан Республикасы Үкіметінің мемлекеттік концессиялық міндеттемелерін қабылдаудың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6 ақпан № 41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510967321707 (бес жүз он миллиард тоғыз жүз алпыс жеті миллион үш жүз жиырма бір мың жеті жүз жеті) теңге көлеміндегі "Үлкен Алматы айналма автомобиль жолы (ҮАААЖ)" автомобиль жолын салу және пайдалану" концессия жобасы (бұдан әрі – жоба) бойынша Қазақстан Республикасы Үкіметінің мемлекеттік концессиялық міндеттемелері қабылдансын.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05.04.2021 </w:t>
      </w:r>
      <w:r>
        <w:rPr>
          <w:rFonts w:ascii="Times New Roman"/>
          <w:b w:val="false"/>
          <w:i w:val="false"/>
          <w:color w:val="000000"/>
          <w:sz w:val="28"/>
        </w:rPr>
        <w:t>№ 205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Инвестициялар және даму министрлігіне осы қаулының 1-тармағында көрсетілген жоба бойынша концессия шартын жасауға өкілеттік берілсін.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министрлігі концессия шарты бойынша мемлекеттің қаржы міндеттемелерін қабылдау және орындау есебін жүзеге асырсын. </w:t>
      </w:r>
    </w:p>
    <w:bookmarkEnd w:id="3"/>
    <w:bookmarkStart w:name="z5" w:id="4"/>
    <w:p>
      <w:pPr>
        <w:spacing w:after="0"/>
        <w:ind w:left="0"/>
        <w:jc w:val="both"/>
      </w:pPr>
      <w:r>
        <w:rPr>
          <w:rFonts w:ascii="Times New Roman"/>
          <w:b w:val="false"/>
          <w:i w:val="false"/>
          <w:color w:val="000000"/>
          <w:sz w:val="28"/>
        </w:rPr>
        <w:t>
      4. Қазақстан Республикасының Инвестициялар және даму министрлігі осы қаулыдан туындайтын өзге де шараларды қабылдасын.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ақпандағы</w:t>
            </w:r>
            <w:r>
              <w:br/>
            </w:r>
            <w:r>
              <w:rPr>
                <w:rFonts w:ascii="Times New Roman"/>
                <w:b w:val="false"/>
                <w:i w:val="false"/>
                <w:color w:val="000000"/>
                <w:sz w:val="20"/>
              </w:rPr>
              <w:t>№ 41 қаулысына қосымша</w:t>
            </w:r>
          </w:p>
        </w:tc>
      </w:tr>
    </w:tbl>
    <w:bookmarkStart w:name="z8" w:id="6"/>
    <w:p>
      <w:pPr>
        <w:spacing w:after="0"/>
        <w:ind w:left="0"/>
        <w:jc w:val="left"/>
      </w:pPr>
      <w:r>
        <w:rPr>
          <w:rFonts w:ascii="Times New Roman"/>
          <w:b/>
          <w:i w:val="false"/>
          <w:color w:val="000000"/>
        </w:rPr>
        <w:t xml:space="preserve"> Қазақстан Республикасы Үкіметінің қабылданған мемлекеттік концессиялық міндеттемелерінің жылдар бойынша көлемі</w:t>
      </w:r>
    </w:p>
    <w:bookmarkEnd w:id="6"/>
    <w:p>
      <w:pPr>
        <w:spacing w:after="0"/>
        <w:ind w:left="0"/>
        <w:jc w:val="both"/>
      </w:pPr>
      <w:r>
        <w:rPr>
          <w:rFonts w:ascii="Times New Roman"/>
          <w:b w:val="false"/>
          <w:i w:val="false"/>
          <w:color w:val="ff0000"/>
          <w:sz w:val="28"/>
        </w:rPr>
        <w:t xml:space="preserve">
      Ескерту. Қосымша жаңа редакцияда - ҚР Үкіметінің 26.12.2025 </w:t>
      </w:r>
      <w:r>
        <w:rPr>
          <w:rFonts w:ascii="Times New Roman"/>
          <w:b w:val="false"/>
          <w:i w:val="false"/>
          <w:color w:val="ff0000"/>
          <w:sz w:val="28"/>
        </w:rPr>
        <w:t>№ 1156</w:t>
      </w:r>
      <w:r>
        <w:rPr>
          <w:rFonts w:ascii="Times New Roman"/>
          <w:b w:val="false"/>
          <w:i w:val="false"/>
          <w:color w:val="ff0000"/>
          <w:sz w:val="28"/>
        </w:rPr>
        <w:t xml:space="preserve"> қаулысымен.</w:t>
      </w:r>
    </w:p>
    <w:bookmarkStart w:name="z9" w:id="7"/>
    <w:p>
      <w:pPr>
        <w:spacing w:after="0"/>
        <w:ind w:left="0"/>
        <w:jc w:val="left"/>
      </w:pPr>
      <w:r>
        <w:rPr>
          <w:rFonts w:ascii="Times New Roman"/>
          <w:b/>
          <w:i w:val="false"/>
          <w:color w:val="000000"/>
        </w:rPr>
        <w:t xml:space="preserve"> Қолжетімділік үшін төлемақы төлемдерінің графигі</w:t>
      </w:r>
    </w:p>
    <w:bookmarkEnd w:id="7"/>
    <w:bookmarkStart w:name="z10" w:id="8"/>
    <w:p>
      <w:pPr>
        <w:spacing w:after="0"/>
        <w:ind w:left="0"/>
        <w:jc w:val="both"/>
      </w:pPr>
      <w:r>
        <w:rPr>
          <w:rFonts w:ascii="Times New Roman"/>
          <w:b w:val="false"/>
          <w:i w:val="false"/>
          <w:color w:val="000000"/>
          <w:sz w:val="28"/>
        </w:rPr>
        <w:t>
      Валюталық өтемақыны ескере отырып, қолжетімділік үшін болжанатын (концессия шартының талаптарында көзделген қолжетімділік үшін төлемақыны түзетуді есепке алмағанда) төлемақының жалпы базалық сомасы 540150134000 (бес жүз қырық миллиард бір жүз елу миллион бір жүз отыз төрт мың) теңгені құрайды (оның ішінде инвестициялық шығындардың өтемақысы (ИШӨ) – 176724305 мың теңге, пайдалану шығындарының өтемақысы (ПШӨ) – 28031259 мың теңге, басқарғаны үшін сыйақы (БС) – 335394570 мың теңге), оның ішінде жылдар бойынша: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15855584 мың теңге (оның ішінде ИШӨ – 6497217 мың теңге, ПШӨ – 347796 мың теңге, БС –   9010571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60297452 мың теңге (оның ішінде ИШӨ – 17109338 мың теңге, ПШӨ – 818479 мың теңге, БС – 42369635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48727837 мың теңге (оның ішінде ИШӨ – 15593321 мың теңге, ПШӨ – 781567 мың теңге, БС – 32352949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828461 мың теңге, БС – 21631618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878169 мың теңге, БС – 21581910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3100890 мың теңге, БС – 19359189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3156741 мың теңге, БС – 19303338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1045913 мың теңге, БС – 21414166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1108668 мың теңге, БС – 21351411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 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1175188 мың теңге, БС – 21284891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2682660 мың теңге, БС – 19777419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2034 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28035700 мың теңге (оның ішінде ИШӨ – 7796661 мың теңге, ПШӨ – 2757401 мың теңге, БС – 17481638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29791520 мың теңге (оның ішінде ИШӨ – 4981200 мың теңге, ПШӨ – 3146149 мың теңге, БС – 21664171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17671614 мың теңге (оның ішінде ИШӨ – 0 мың теңге, ПШӨ – 2963485 мың теңге, БС – 14708129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17671614 мың теңге (оның ішінде ИШӨ – 0 мың теңге, ПШӨ – 1572666 мың теңге, БС – 16098948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17671613 мың теңге (оның ішінде ИШӨ – 0 мың теңге, ПШӨ – 1667026 мың теңге, БС – 16004587 мың теңге)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