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085b" w14:textId="02a0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Республикасының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2012 жылғы 9 қазандағы № 1283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  Премьер-Министрінің Орынбасары, төраға;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Серік Нығметұлы Ахметов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