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4abe" w14:textId="df34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w:t>
      </w:r>
    </w:p>
    <w:p>
      <w:pPr>
        <w:spacing w:after="0"/>
        <w:ind w:left="0"/>
        <w:jc w:val="both"/>
      </w:pPr>
      <w:r>
        <w:rPr>
          <w:rFonts w:ascii="Times New Roman"/>
          <w:b w:val="false"/>
          <w:i w:val="false"/>
          <w:color w:val="000000"/>
          <w:sz w:val="28"/>
        </w:rPr>
        <w:t>Қазақстан Республикасы Үкіметінің 2005 жылғы 6 сәуірдегі N 310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Ауыл шаруашылығы министрлігінiң кейбiр мәселелерi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Президентінiң "Қазақстан Республикасының мемлекеттік басқару жүйесiн одан әрi жетiлдiру жөніндегі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Үкiметi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берілiп отырған:</w:t>
      </w:r>
    </w:p>
    <w:bookmarkEnd w:id="1"/>
    <w:p>
      <w:pPr>
        <w:spacing w:after="0"/>
        <w:ind w:left="0"/>
        <w:jc w:val="both"/>
      </w:pPr>
      <w:r>
        <w:rPr>
          <w:rFonts w:ascii="Times New Roman"/>
          <w:b w:val="false"/>
          <w:i w:val="false"/>
          <w:color w:val="000000"/>
          <w:sz w:val="28"/>
        </w:rPr>
        <w:t xml:space="preserve">
      1) Қазақстан Республикасы Ауыл шаруашылығы министрлiгi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алынып тасталды - ҚР Үкіметінің 2007.03.02</w:t>
      </w:r>
      <w:r>
        <w:rPr>
          <w:rFonts w:ascii="Times New Roman"/>
          <w:b w:val="false"/>
          <w:i w:val="false"/>
          <w:color w:val="000000"/>
          <w:sz w:val="28"/>
        </w:rPr>
        <w:t xml:space="preserve"> </w:t>
      </w:r>
      <w:r>
        <w:rPr>
          <w:rFonts w:ascii="Times New Roman"/>
          <w:b w:val="false"/>
          <w:i w:val="false"/>
          <w:color w:val="000000"/>
          <w:sz w:val="28"/>
        </w:rPr>
        <w:t>N 164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алынып тасталды - ҚР Үкіметінің 13.03.2013</w:t>
      </w:r>
      <w:r>
        <w:rPr>
          <w:rFonts w:ascii="Times New Roman"/>
          <w:b w:val="false"/>
          <w:i w:val="false"/>
          <w:color w:val="000000"/>
          <w:sz w:val="28"/>
        </w:rPr>
        <w:t xml:space="preserve">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алынып тасталды - ҚР Үкіметінің 2007.10.28</w:t>
      </w:r>
      <w:r>
        <w:rPr>
          <w:rFonts w:ascii="Times New Roman"/>
          <w:b w:val="false"/>
          <w:i w:val="false"/>
          <w:color w:val="000000"/>
          <w:sz w:val="28"/>
        </w:rPr>
        <w:t xml:space="preserve">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алынып тасталды - ҚР Үкіметінің 2007.10.28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алынып тасталды - ҚР Үкіметінің 2007.10.28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 алынып тасталды - ҚР Үкіметінің 2007.10.28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1-тармаққа өзгерістер енгізілді - ҚР Үкіметінің 2007.03.02</w:t>
      </w:r>
      <w:r>
        <w:rPr>
          <w:rFonts w:ascii="Times New Roman"/>
          <w:b w:val="false"/>
          <w:i w:val="false"/>
          <w:color w:val="000000"/>
          <w:sz w:val="28"/>
        </w:rPr>
        <w:t xml:space="preserve"> </w:t>
      </w:r>
      <w:r>
        <w:rPr>
          <w:rFonts w:ascii="Times New Roman"/>
          <w:b w:val="false"/>
          <w:i w:val="false"/>
          <w:color w:val="000000"/>
          <w:sz w:val="28"/>
        </w:rPr>
        <w:t>N 164</w:t>
      </w:r>
      <w:r>
        <w:rPr>
          <w:rFonts w:ascii="Times New Roman"/>
          <w:b w:val="false"/>
          <w:i/>
          <w:color w:val="000000"/>
          <w:sz w:val="28"/>
        </w:rPr>
        <w:t xml:space="preserve">; 2007.10.28 </w:t>
      </w:r>
      <w:r>
        <w:rPr>
          <w:rFonts w:ascii="Times New Roman"/>
          <w:b w:val="false"/>
          <w:i w:val="false"/>
          <w:color w:val="000000"/>
          <w:sz w:val="28"/>
        </w:rPr>
        <w:t>N 995</w:t>
      </w:r>
      <w:r>
        <w:rPr>
          <w:rFonts w:ascii="Times New Roman"/>
          <w:b w:val="false"/>
          <w:i w:val="false"/>
          <w:color w:val="000000"/>
          <w:sz w:val="28"/>
        </w:rPr>
        <w:t xml:space="preserve"> </w:t>
      </w:r>
      <w:r>
        <w:rPr>
          <w:rFonts w:ascii="Times New Roman"/>
          <w:b w:val="false"/>
          <w:i/>
          <w:color w:val="000000"/>
          <w:sz w:val="28"/>
        </w:rPr>
        <w:t>(қол қойылған күнінен бастап отыз күнтізбелік күн өткен соң қолданысқа енгізіледі)</w:t>
      </w:r>
      <w:r>
        <w:rPr>
          <w:rFonts w:ascii="Times New Roman"/>
          <w:b w:val="false"/>
          <w:i w:val="false"/>
          <w:color w:val="000000"/>
          <w:sz w:val="28"/>
        </w:rPr>
        <w:t xml:space="preserve">; </w:t>
      </w:r>
      <w:r>
        <w:rPr>
          <w:rFonts w:ascii="Times New Roman"/>
          <w:b w:val="false"/>
          <w:i/>
          <w:color w:val="000000"/>
          <w:sz w:val="28"/>
        </w:rPr>
        <w:t>13.03.2013</w:t>
      </w:r>
      <w:r>
        <w:rPr>
          <w:rFonts w:ascii="Times New Roman"/>
          <w:b w:val="false"/>
          <w:i w:val="false"/>
          <w:color w:val="000000"/>
          <w:sz w:val="28"/>
        </w:rPr>
        <w:t xml:space="preserve"> </w:t>
      </w:r>
      <w:r>
        <w:rPr>
          <w:rFonts w:ascii="Times New Roman"/>
          <w:b w:val="false"/>
          <w:i w:val="false"/>
          <w:color w:val="000000"/>
          <w:sz w:val="28"/>
        </w:rPr>
        <w:t>N 237</w:t>
      </w:r>
      <w:r>
        <w:rPr>
          <w:rFonts w:ascii="Times New Roman"/>
          <w:b w:val="false"/>
          <w:i w:val="false"/>
          <w:color w:val="000000"/>
          <w:sz w:val="28"/>
        </w:rPr>
        <w:t xml:space="preserve"> </w:t>
      </w:r>
      <w:r>
        <w:rPr>
          <w:rFonts w:ascii="Times New Roman"/>
          <w:b w:val="false"/>
          <w:i/>
          <w:color w:val="000000"/>
          <w:sz w:val="28"/>
        </w:rPr>
        <w:t>қаулыларымен.</w:t>
      </w:r>
    </w:p>
    <w:bookmarkStart w:name="z3"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Алынып тасталды - ҚР Үкіметінің 2007.10.28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p>
    <w:bookmarkEnd w:id="3"/>
    <w:bookmarkStart w:name="z5" w:id="4"/>
    <w:p>
      <w:pPr>
        <w:spacing w:after="0"/>
        <w:ind w:left="0"/>
        <w:jc w:val="both"/>
      </w:pPr>
      <w:r>
        <w:rPr>
          <w:rFonts w:ascii="Times New Roman"/>
          <w:b w:val="false"/>
          <w:i w:val="false"/>
          <w:color w:val="000000"/>
          <w:sz w:val="28"/>
        </w:rPr>
        <w:t>
      4.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434-28), 434-39), 434-40), 434-41), 434-42), 434-43), 434-44) және 434-45) тармақшаларын және 17-тармағының 364) тармақшасын қоспағанда, қол қойылған күнінен бастап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19.03.2019 </w:t>
      </w:r>
      <w:r>
        <w:rPr>
          <w:rFonts w:ascii="Times New Roman"/>
          <w:b w:val="false"/>
          <w:i w:val="false"/>
          <w:color w:val="000000"/>
          <w:sz w:val="28"/>
        </w:rPr>
        <w:t>№ 131</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2005 жылғы 6 сәуірдегі</w:t>
            </w:r>
            <w:r>
              <w:br/>
            </w:r>
            <w:r>
              <w:rPr>
                <w:rFonts w:ascii="Times New Roman"/>
                <w:b w:val="false"/>
                <w:i w:val="false"/>
                <w:color w:val="000000"/>
                <w:sz w:val="20"/>
              </w:rPr>
              <w:t>№ 310 қаулысымен</w:t>
            </w:r>
            <w:r>
              <w:br/>
            </w:r>
            <w:r>
              <w:rPr>
                <w:rFonts w:ascii="Times New Roman"/>
                <w:b w:val="false"/>
                <w:i w:val="false"/>
                <w:color w:val="000000"/>
                <w:sz w:val="20"/>
              </w:rPr>
              <w:t>бекітілген</w:t>
            </w:r>
          </w:p>
        </w:tc>
      </w:tr>
    </w:tbl>
    <w:bookmarkStart w:name="z654" w:id="5"/>
    <w:p>
      <w:pPr>
        <w:spacing w:after="0"/>
        <w:ind w:left="0"/>
        <w:jc w:val="left"/>
      </w:pPr>
      <w:r>
        <w:rPr>
          <w:rFonts w:ascii="Times New Roman"/>
          <w:b/>
          <w:i w:val="false"/>
          <w:color w:val="000000"/>
        </w:rPr>
        <w:t xml:space="preserve"> Қазақстан Республикасы Ауыл шаруашылығы министрлігі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ҚР Үкіметінің 23.06.2022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56" w:id="6"/>
    <w:p>
      <w:pPr>
        <w:spacing w:after="0"/>
        <w:ind w:left="0"/>
        <w:jc w:val="left"/>
      </w:pPr>
      <w:r>
        <w:rPr>
          <w:rFonts w:ascii="Times New Roman"/>
          <w:b/>
          <w:i w:val="false"/>
          <w:color w:val="000000"/>
        </w:rPr>
        <w:t xml:space="preserve"> 1-тарау. Жалпы ережелер</w:t>
      </w:r>
    </w:p>
    <w:bookmarkEnd w:id="6"/>
    <w:bookmarkStart w:name="z657" w:id="7"/>
    <w:p>
      <w:pPr>
        <w:spacing w:after="0"/>
        <w:ind w:left="0"/>
        <w:jc w:val="both"/>
      </w:pPr>
      <w:r>
        <w:rPr>
          <w:rFonts w:ascii="Times New Roman"/>
          <w:b w:val="false"/>
          <w:i w:val="false"/>
          <w:color w:val="000000"/>
          <w:sz w:val="28"/>
        </w:rPr>
        <w:t>
      1. Қазақстан Республикасының Ауыл шаруашылығы министрлігі:</w:t>
      </w:r>
    </w:p>
    <w:bookmarkEnd w:id="7"/>
    <w:bookmarkStart w:name="z1318" w:id="8"/>
    <w:p>
      <w:pPr>
        <w:spacing w:after="0"/>
        <w:ind w:left="0"/>
        <w:jc w:val="both"/>
      </w:pPr>
      <w:r>
        <w:rPr>
          <w:rFonts w:ascii="Times New Roman"/>
          <w:b w:val="false"/>
          <w:i w:val="false"/>
          <w:color w:val="000000"/>
          <w:sz w:val="28"/>
        </w:rPr>
        <w:t>
      1) агроөнеркәсіптік кешен;</w:t>
      </w:r>
    </w:p>
    <w:bookmarkEnd w:id="8"/>
    <w:bookmarkStart w:name="z1319" w:id="9"/>
    <w:p>
      <w:pPr>
        <w:spacing w:after="0"/>
        <w:ind w:left="0"/>
        <w:jc w:val="both"/>
      </w:pPr>
      <w:r>
        <w:rPr>
          <w:rFonts w:ascii="Times New Roman"/>
          <w:b w:val="false"/>
          <w:i w:val="false"/>
          <w:color w:val="000000"/>
          <w:sz w:val="28"/>
        </w:rPr>
        <w:t>
      2) суармалы егіншілік және агромелиорация;</w:t>
      </w:r>
    </w:p>
    <w:bookmarkEnd w:id="9"/>
    <w:bookmarkStart w:name="z1320" w:id="10"/>
    <w:p>
      <w:pPr>
        <w:spacing w:after="0"/>
        <w:ind w:left="0"/>
        <w:jc w:val="both"/>
      </w:pPr>
      <w:r>
        <w:rPr>
          <w:rFonts w:ascii="Times New Roman"/>
          <w:b w:val="false"/>
          <w:i w:val="false"/>
          <w:color w:val="000000"/>
          <w:sz w:val="28"/>
        </w:rPr>
        <w:t>
      3) жер ресурстары;</w:t>
      </w:r>
    </w:p>
    <w:bookmarkEnd w:id="10"/>
    <w:bookmarkStart w:name="z1321" w:id="11"/>
    <w:p>
      <w:pPr>
        <w:spacing w:after="0"/>
        <w:ind w:left="0"/>
        <w:jc w:val="both"/>
      </w:pPr>
      <w:r>
        <w:rPr>
          <w:rFonts w:ascii="Times New Roman"/>
          <w:b w:val="false"/>
          <w:i w:val="false"/>
          <w:color w:val="000000"/>
          <w:sz w:val="28"/>
        </w:rPr>
        <w:t>
      4) балық ресурстарын және басқа да су жануарларын қорғау, өсiмiн молайту және пайдалану, сондай-ақ акваөсіру;</w:t>
      </w:r>
    </w:p>
    <w:bookmarkEnd w:id="11"/>
    <w:bookmarkStart w:name="z1322" w:id="12"/>
    <w:p>
      <w:pPr>
        <w:spacing w:after="0"/>
        <w:ind w:left="0"/>
        <w:jc w:val="both"/>
      </w:pPr>
      <w:r>
        <w:rPr>
          <w:rFonts w:ascii="Times New Roman"/>
          <w:b w:val="false"/>
          <w:i w:val="false"/>
          <w:color w:val="000000"/>
          <w:sz w:val="28"/>
        </w:rPr>
        <w:t>
      5) сирек кездесетін және құрып кету қаупі төнген балықтар мен басқа да су жануарларының түрлерін сақтау және өсімін молайту бөлігінде ерекше қорғалатын табиғи аумақтар;</w:t>
      </w:r>
    </w:p>
    <w:bookmarkEnd w:id="12"/>
    <w:bookmarkStart w:name="z1432" w:id="13"/>
    <w:p>
      <w:pPr>
        <w:spacing w:after="0"/>
        <w:ind w:left="0"/>
        <w:jc w:val="both"/>
      </w:pPr>
      <w:r>
        <w:rPr>
          <w:rFonts w:ascii="Times New Roman"/>
          <w:b w:val="false"/>
          <w:i w:val="false"/>
          <w:color w:val="000000"/>
          <w:sz w:val="28"/>
        </w:rPr>
        <w:t>
      5-1) ауыл шаруашылығы өнімін, оның ішінде органикалық өнімді өткізуді қоспағанда, оның өндірісі және айналымы;</w:t>
      </w:r>
    </w:p>
    <w:bookmarkEnd w:id="13"/>
    <w:bookmarkStart w:name="z1323" w:id="14"/>
    <w:p>
      <w:pPr>
        <w:spacing w:after="0"/>
        <w:ind w:left="0"/>
        <w:jc w:val="both"/>
      </w:pPr>
      <w:r>
        <w:rPr>
          <w:rFonts w:ascii="Times New Roman"/>
          <w:b w:val="false"/>
          <w:i w:val="false"/>
          <w:color w:val="000000"/>
          <w:sz w:val="28"/>
        </w:rPr>
        <w:t>
      6) заңнамада көзделген шекте өзінің құзыретіне жатқызылған қызмет саласында мемлекеттік органдарды салааралық үйлестіруді жүзеге асыратын Қазақстан Республикасының мемлекеттік органы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 өзгерістер енгізілді - ҚР Үкіметінің 30.09.2024 </w:t>
      </w:r>
      <w:r>
        <w:rPr>
          <w:rFonts w:ascii="Times New Roman"/>
          <w:b w:val="false"/>
          <w:i w:val="false"/>
          <w:color w:val="000000"/>
          <w:sz w:val="28"/>
        </w:rPr>
        <w:t>№ 811</w:t>
      </w:r>
      <w:r>
        <w:rPr>
          <w:rFonts w:ascii="Times New Roman"/>
          <w:b w:val="false"/>
          <w:i w:val="false"/>
          <w:color w:val="ff0000"/>
          <w:sz w:val="28"/>
        </w:rPr>
        <w:t xml:space="preserve"> (12.12.2024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25.12.2025 </w:t>
      </w:r>
      <w:r>
        <w:rPr>
          <w:rFonts w:ascii="Times New Roman"/>
          <w:b w:val="false"/>
          <w:i w:val="false"/>
          <w:color w:val="000000"/>
          <w:sz w:val="28"/>
        </w:rPr>
        <w:t>№ 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62" w:id="15"/>
    <w:p>
      <w:pPr>
        <w:spacing w:after="0"/>
        <w:ind w:left="0"/>
        <w:jc w:val="both"/>
      </w:pPr>
      <w:r>
        <w:rPr>
          <w:rFonts w:ascii="Times New Roman"/>
          <w:b w:val="false"/>
          <w:i w:val="false"/>
          <w:color w:val="000000"/>
          <w:sz w:val="28"/>
        </w:rPr>
        <w:t>
      2. Министрліктің мынадай ведомстволары бар:</w:t>
      </w:r>
    </w:p>
    <w:bookmarkEnd w:id="15"/>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республикалық мемлекеттік мекемесі;</w:t>
      </w:r>
    </w:p>
    <w:bookmarkStart w:name="z663" w:id="16"/>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мемлекеттік мекемесі;</w:t>
      </w:r>
    </w:p>
    <w:bookmarkEnd w:id="16"/>
    <w:bookmarkStart w:name="z664" w:id="17"/>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республикалық мемлекеттік мекемесі.</w:t>
      </w:r>
    </w:p>
    <w:bookmarkEnd w:id="17"/>
    <w:bookmarkStart w:name="z1324" w:id="18"/>
    <w:p>
      <w:pPr>
        <w:spacing w:after="0"/>
        <w:ind w:left="0"/>
        <w:jc w:val="both"/>
      </w:pPr>
      <w:r>
        <w:rPr>
          <w:rFonts w:ascii="Times New Roman"/>
          <w:b w:val="false"/>
          <w:i w:val="false"/>
          <w:color w:val="000000"/>
          <w:sz w:val="28"/>
        </w:rPr>
        <w:t>
      4) Қазақстан Республикасы Ауыл шаруашылығы министрлігінің Балық шаруашылығы комитеті" республикалық мемлекеттік мекемесі.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5" w:id="19"/>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9"/>
    <w:bookmarkStart w:name="z666" w:id="20"/>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мен өзінің мемлекеттік және орыс тілдеріндегі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20"/>
    <w:bookmarkStart w:name="z667" w:id="21"/>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1"/>
    <w:bookmarkStart w:name="z668" w:id="22"/>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оған уәкілеттік берілсе, мемлекет атынан азаматтық-құқықтық қатынастардың тарапы болуға құқығы бар.</w:t>
      </w:r>
    </w:p>
    <w:bookmarkEnd w:id="22"/>
    <w:bookmarkStart w:name="z669" w:id="23"/>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3"/>
    <w:bookmarkStart w:name="z670" w:id="24"/>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4"/>
    <w:bookmarkStart w:name="z671" w:id="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Министрліктің орналасқан жері: Қазақстан Республикасы, 010000, Астана қаласы, Есіл ауданы, Мәңгілік ел даңғылы, 8-үй, "Министрліктер үйі" әкімшілік ғимараты, № 3 кіреберіс.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672" w:id="26"/>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6"/>
    <w:bookmarkStart w:name="z673" w:id="27"/>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7"/>
    <w:bookmarkStart w:name="z674" w:id="28"/>
    <w:p>
      <w:pPr>
        <w:spacing w:after="0"/>
        <w:ind w:left="0"/>
        <w:jc w:val="both"/>
      </w:pPr>
      <w:r>
        <w:rPr>
          <w:rFonts w:ascii="Times New Roman"/>
          <w:b w:val="false"/>
          <w:i w:val="false"/>
          <w:color w:val="000000"/>
          <w:sz w:val="28"/>
        </w:rPr>
        <w:t>
      12. Министрлікке кәсіпкерлік субъектілерімен Министрліктің функциялары болып табылатын міндеттерді орындау тұрғысынан шарттық қатынастарға түсуге тыйым салынады.</w:t>
      </w:r>
    </w:p>
    <w:bookmarkEnd w:id="28"/>
    <w:bookmarkStart w:name="z675" w:id="29"/>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
    <w:bookmarkStart w:name="z676" w:id="30"/>
    <w:p>
      <w:pPr>
        <w:spacing w:after="0"/>
        <w:ind w:left="0"/>
        <w:jc w:val="left"/>
      </w:pPr>
      <w:r>
        <w:rPr>
          <w:rFonts w:ascii="Times New Roman"/>
          <w:b/>
          <w:i w:val="false"/>
          <w:color w:val="000000"/>
        </w:rPr>
        <w:t xml:space="preserve"> 2-тарау. Қазақстан Республикасы Ауыл шаруашылығы министрлігінің міндеттері мен өкілеттіктері</w:t>
      </w:r>
    </w:p>
    <w:bookmarkEnd w:id="30"/>
    <w:bookmarkStart w:name="z677" w:id="31"/>
    <w:p>
      <w:pPr>
        <w:spacing w:after="0"/>
        <w:ind w:left="0"/>
        <w:jc w:val="both"/>
      </w:pPr>
      <w:r>
        <w:rPr>
          <w:rFonts w:ascii="Times New Roman"/>
          <w:b w:val="false"/>
          <w:i w:val="false"/>
          <w:color w:val="000000"/>
          <w:sz w:val="28"/>
        </w:rPr>
        <w:t>
      13. Міндеттері:</w:t>
      </w:r>
    </w:p>
    <w:bookmarkEnd w:id="31"/>
    <w:bookmarkStart w:name="z1325" w:id="32"/>
    <w:p>
      <w:pPr>
        <w:spacing w:after="0"/>
        <w:ind w:left="0"/>
        <w:jc w:val="both"/>
      </w:pPr>
      <w:r>
        <w:rPr>
          <w:rFonts w:ascii="Times New Roman"/>
          <w:b w:val="false"/>
          <w:i w:val="false"/>
          <w:color w:val="000000"/>
          <w:sz w:val="28"/>
        </w:rPr>
        <w:t>
      1) мемлекеттің аграрлық саясатын, реттелетін салаларда даму жоспарларын, ұлттық жобаларды қалыптастыру;</w:t>
      </w:r>
    </w:p>
    <w:bookmarkEnd w:id="32"/>
    <w:bookmarkStart w:name="z1326" w:id="33"/>
    <w:p>
      <w:pPr>
        <w:spacing w:after="0"/>
        <w:ind w:left="0"/>
        <w:jc w:val="both"/>
      </w:pPr>
      <w:r>
        <w:rPr>
          <w:rFonts w:ascii="Times New Roman"/>
          <w:b w:val="false"/>
          <w:i w:val="false"/>
          <w:color w:val="000000"/>
          <w:sz w:val="28"/>
        </w:rPr>
        <w:t>
      2) бәсекеге қабілетті ауыл шаруашылығы тауарының өндірісін құру негіздерін қалыптастыру, Қазақстан Республикасының азық-түлік қауіпсіздігін және жұмылдыру дайындығын қамтамасыз ету;</w:t>
      </w:r>
    </w:p>
    <w:bookmarkEnd w:id="33"/>
    <w:bookmarkStart w:name="z1327" w:id="34"/>
    <w:p>
      <w:pPr>
        <w:spacing w:after="0"/>
        <w:ind w:left="0"/>
        <w:jc w:val="both"/>
      </w:pPr>
      <w:r>
        <w:rPr>
          <w:rFonts w:ascii="Times New Roman"/>
          <w:b w:val="false"/>
          <w:i w:val="false"/>
          <w:color w:val="000000"/>
          <w:sz w:val="28"/>
        </w:rPr>
        <w:t>
      3) агроөнеркәсіптік кешенді ақпараттық-консультациялық қамтамасыз ету;</w:t>
      </w:r>
    </w:p>
    <w:bookmarkEnd w:id="34"/>
    <w:bookmarkStart w:name="z1328" w:id="35"/>
    <w:p>
      <w:pPr>
        <w:spacing w:after="0"/>
        <w:ind w:left="0"/>
        <w:jc w:val="both"/>
      </w:pPr>
      <w:r>
        <w:rPr>
          <w:rFonts w:ascii="Times New Roman"/>
          <w:b w:val="false"/>
          <w:i w:val="false"/>
          <w:color w:val="000000"/>
          <w:sz w:val="28"/>
        </w:rPr>
        <w:t>
      4) реттелетін салаларда салааралық үйлестіруді және мемлекеттік басқаруды жүзеге асыру;</w:t>
      </w:r>
    </w:p>
    <w:bookmarkEnd w:id="35"/>
    <w:bookmarkStart w:name="z1329" w:id="36"/>
    <w:p>
      <w:pPr>
        <w:spacing w:after="0"/>
        <w:ind w:left="0"/>
        <w:jc w:val="both"/>
      </w:pPr>
      <w:r>
        <w:rPr>
          <w:rFonts w:ascii="Times New Roman"/>
          <w:b w:val="false"/>
          <w:i w:val="false"/>
          <w:color w:val="000000"/>
          <w:sz w:val="28"/>
        </w:rPr>
        <w:t>
      5) өз құзыреті шегінде өзге мемлекеттік органдардың қызметіне әдістемелік басшылық жасауды жүзеге асыру;</w:t>
      </w:r>
    </w:p>
    <w:bookmarkEnd w:id="36"/>
    <w:bookmarkStart w:name="z1330" w:id="37"/>
    <w:p>
      <w:pPr>
        <w:spacing w:after="0"/>
        <w:ind w:left="0"/>
        <w:jc w:val="both"/>
      </w:pPr>
      <w:r>
        <w:rPr>
          <w:rFonts w:ascii="Times New Roman"/>
          <w:b w:val="false"/>
          <w:i w:val="false"/>
          <w:color w:val="000000"/>
          <w:sz w:val="28"/>
        </w:rPr>
        <w:t>
      6) жер ресурстарын ұтымды және тиімді басқаруды қамтамасыз ету саласында мемлекеттік саясатты қалыптастыру;</w:t>
      </w:r>
    </w:p>
    <w:bookmarkEnd w:id="37"/>
    <w:bookmarkStart w:name="z1331" w:id="38"/>
    <w:p>
      <w:pPr>
        <w:spacing w:after="0"/>
        <w:ind w:left="0"/>
        <w:jc w:val="both"/>
      </w:pPr>
      <w:r>
        <w:rPr>
          <w:rFonts w:ascii="Times New Roman"/>
          <w:b w:val="false"/>
          <w:i w:val="false"/>
          <w:color w:val="000000"/>
          <w:sz w:val="28"/>
        </w:rPr>
        <w:t>
      7) балық ресурстарын және басқа да су жануарларын қорғау, өсiмiн молайту және пайдалану, сондай-ақ акваөсіру саласында мемлекеттік саясатты қалыптастыру және іске асыру;</w:t>
      </w:r>
    </w:p>
    <w:bookmarkEnd w:id="38"/>
    <w:bookmarkStart w:name="z1332" w:id="39"/>
    <w:p>
      <w:pPr>
        <w:spacing w:after="0"/>
        <w:ind w:left="0"/>
        <w:jc w:val="both"/>
      </w:pPr>
      <w:r>
        <w:rPr>
          <w:rFonts w:ascii="Times New Roman"/>
          <w:b w:val="false"/>
          <w:i w:val="false"/>
          <w:color w:val="000000"/>
          <w:sz w:val="28"/>
        </w:rPr>
        <w:t>
      8) өз құзыреті шегінде Министрлікке жүктелген өзге де міндеттерді жүзеге асыру.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5" w:id="40"/>
    <w:p>
      <w:pPr>
        <w:spacing w:after="0"/>
        <w:ind w:left="0"/>
        <w:jc w:val="both"/>
      </w:pPr>
      <w:r>
        <w:rPr>
          <w:rFonts w:ascii="Times New Roman"/>
          <w:b w:val="false"/>
          <w:i w:val="false"/>
          <w:color w:val="000000"/>
          <w:sz w:val="28"/>
        </w:rPr>
        <w:t>
      14. Өкілеттіктері:</w:t>
      </w:r>
    </w:p>
    <w:bookmarkEnd w:id="40"/>
    <w:bookmarkStart w:name="z686" w:id="41"/>
    <w:p>
      <w:pPr>
        <w:spacing w:after="0"/>
        <w:ind w:left="0"/>
        <w:jc w:val="both"/>
      </w:pPr>
      <w:r>
        <w:rPr>
          <w:rFonts w:ascii="Times New Roman"/>
          <w:b w:val="false"/>
          <w:i w:val="false"/>
          <w:color w:val="000000"/>
          <w:sz w:val="28"/>
        </w:rPr>
        <w:t>
      1) құқықтары:</w:t>
      </w:r>
    </w:p>
    <w:bookmarkEnd w:id="4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жөнінде түсіндірмелер мен түсініктемелер беру;</w:t>
      </w:r>
    </w:p>
    <w:p>
      <w:pPr>
        <w:spacing w:after="0"/>
        <w:ind w:left="0"/>
        <w:jc w:val="both"/>
      </w:pPr>
      <w:r>
        <w:rPr>
          <w:rFonts w:ascii="Times New Roman"/>
          <w:b w:val="false"/>
          <w:i w:val="false"/>
          <w:color w:val="000000"/>
          <w:sz w:val="28"/>
        </w:rPr>
        <w:t>
      Министрлік қызметкерлерінің біліктілігі мен даярлығын арттыруды жүзеге асыру;</w:t>
      </w:r>
    </w:p>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жағдайда және тәртіппен жұмыскерлерді көтермелеу, оларға тәртіптік жаза қолдану, жұмыскерлерді материалдық жауаптылыққа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Министрліктің құзыретіне кіретін қызмет саласындағы халықаралық ұйымдардың қызметіне қатысу;</w:t>
      </w:r>
    </w:p>
    <w:p>
      <w:pPr>
        <w:spacing w:after="0"/>
        <w:ind w:left="0"/>
        <w:jc w:val="both"/>
      </w:pPr>
      <w:r>
        <w:rPr>
          <w:rFonts w:ascii="Times New Roman"/>
          <w:b w:val="false"/>
          <w:i w:val="false"/>
          <w:color w:val="000000"/>
          <w:sz w:val="28"/>
        </w:rPr>
        <w:t>
      ведомстволардың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мүддесін қорғау мақсатында сотқа жүгіну, талап арыздар беру;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Start w:name="z687" w:id="42"/>
    <w:p>
      <w:pPr>
        <w:spacing w:after="0"/>
        <w:ind w:left="0"/>
        <w:jc w:val="both"/>
      </w:pPr>
      <w:r>
        <w:rPr>
          <w:rFonts w:ascii="Times New Roman"/>
          <w:b w:val="false"/>
          <w:i w:val="false"/>
          <w:color w:val="000000"/>
          <w:sz w:val="28"/>
        </w:rPr>
        <w:t>
      2) міндеттері:</w:t>
      </w:r>
    </w:p>
    <w:bookmarkEnd w:id="4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сәйкес Қазақстан Республикасы азаматтарының петицияларын өз құзыреті шегінде қарау;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p>
      <w:pPr>
        <w:spacing w:after="0"/>
        <w:ind w:left="0"/>
        <w:jc w:val="both"/>
      </w:pPr>
      <w:r>
        <w:rPr>
          <w:rFonts w:ascii="Times New Roman"/>
          <w:b w:val="false"/>
          <w:i w:val="false"/>
          <w:color w:val="000000"/>
          <w:sz w:val="28"/>
        </w:rPr>
        <w:t>
      Министрлік ведомстволарының, олардың аумақтық органдарының, сондай-ақ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29.04.2025 </w:t>
      </w:r>
      <w:r>
        <w:rPr>
          <w:rFonts w:ascii="Times New Roman"/>
          <w:b w:val="false"/>
          <w:i w:val="false"/>
          <w:color w:val="00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8" w:id="43"/>
    <w:p>
      <w:pPr>
        <w:spacing w:after="0"/>
        <w:ind w:left="0"/>
        <w:jc w:val="both"/>
      </w:pPr>
      <w:r>
        <w:rPr>
          <w:rFonts w:ascii="Times New Roman"/>
          <w:b w:val="false"/>
          <w:i w:val="false"/>
          <w:color w:val="000000"/>
          <w:sz w:val="28"/>
        </w:rPr>
        <w:t>
      15. Функциялары:</w:t>
      </w:r>
    </w:p>
    <w:bookmarkEnd w:id="43"/>
    <w:bookmarkStart w:name="z689" w:id="44"/>
    <w:p>
      <w:pPr>
        <w:spacing w:after="0"/>
        <w:ind w:left="0"/>
        <w:jc w:val="both"/>
      </w:pPr>
      <w:r>
        <w:rPr>
          <w:rFonts w:ascii="Times New Roman"/>
          <w:b w:val="false"/>
          <w:i w:val="false"/>
          <w:color w:val="000000"/>
          <w:sz w:val="28"/>
        </w:rPr>
        <w:t>
      1) мынадай салаларда мемлекеттік саясаттың негізгі бағыттарын әзірлейді:</w:t>
      </w:r>
    </w:p>
    <w:bookmarkEnd w:id="44"/>
    <w:p>
      <w:pPr>
        <w:spacing w:after="0"/>
        <w:ind w:left="0"/>
        <w:jc w:val="both"/>
      </w:pPr>
      <w:r>
        <w:rPr>
          <w:rFonts w:ascii="Times New Roman"/>
          <w:b w:val="false"/>
          <w:i w:val="false"/>
          <w:color w:val="000000"/>
          <w:sz w:val="28"/>
        </w:rPr>
        <w:t>
      астықты өндіруді және оларды жүзеге асыруды ұйымдастыруды мемлекеттік қолдау;</w:t>
      </w:r>
    </w:p>
    <w:p>
      <w:pPr>
        <w:spacing w:after="0"/>
        <w:ind w:left="0"/>
        <w:jc w:val="both"/>
      </w:pPr>
      <w:r>
        <w:rPr>
          <w:rFonts w:ascii="Times New Roman"/>
          <w:b w:val="false"/>
          <w:i w:val="false"/>
          <w:color w:val="000000"/>
          <w:sz w:val="28"/>
        </w:rPr>
        <w:t>
      агроөнеркәсіптік кешен саласындағы техникалық саясат;</w:t>
      </w:r>
    </w:p>
    <w:bookmarkStart w:name="z690" w:id="45"/>
    <w:p>
      <w:pPr>
        <w:spacing w:after="0"/>
        <w:ind w:left="0"/>
        <w:jc w:val="both"/>
      </w:pPr>
      <w:r>
        <w:rPr>
          <w:rFonts w:ascii="Times New Roman"/>
          <w:b w:val="false"/>
          <w:i w:val="false"/>
          <w:color w:val="000000"/>
          <w:sz w:val="28"/>
        </w:rPr>
        <w:t>
      2) мынадай салаларда халықаралық ынтымақтастықты жүзеге асырады:</w:t>
      </w:r>
    </w:p>
    <w:bookmarkEnd w:id="45"/>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селекция және тұқым шаруашылығы;</w:t>
      </w:r>
    </w:p>
    <w:p>
      <w:pPr>
        <w:spacing w:after="0"/>
        <w:ind w:left="0"/>
        <w:jc w:val="both"/>
      </w:pPr>
      <w:r>
        <w:rPr>
          <w:rFonts w:ascii="Times New Roman"/>
          <w:b w:val="false"/>
          <w:i w:val="false"/>
          <w:color w:val="000000"/>
          <w:sz w:val="28"/>
        </w:rPr>
        <w:t>
      балара шаруашылығы;</w:t>
      </w:r>
    </w:p>
    <w:p>
      <w:pPr>
        <w:spacing w:after="0"/>
        <w:ind w:left="0"/>
        <w:jc w:val="both"/>
      </w:pPr>
      <w:r>
        <w:rPr>
          <w:rFonts w:ascii="Times New Roman"/>
          <w:b w:val="false"/>
          <w:i w:val="false"/>
          <w:color w:val="000000"/>
          <w:sz w:val="28"/>
        </w:rPr>
        <w:t>
      жайылымдарды пайдалану және қорғау;</w:t>
      </w:r>
    </w:p>
    <w:p>
      <w:pPr>
        <w:spacing w:after="0"/>
        <w:ind w:left="0"/>
        <w:jc w:val="both"/>
      </w:pPr>
      <w:r>
        <w:rPr>
          <w:rFonts w:ascii="Times New Roman"/>
          <w:b w:val="false"/>
          <w:i w:val="false"/>
          <w:color w:val="000000"/>
          <w:sz w:val="28"/>
        </w:rPr>
        <w:t>
      балық ресурстарын және басқа да су жануарларын қорғау, өсiмiн молайту және пайдалану, сондай-ақ акваөсіру;</w:t>
      </w:r>
    </w:p>
    <w:bookmarkStart w:name="z1284" w:id="46"/>
    <w:p>
      <w:pPr>
        <w:spacing w:after="0"/>
        <w:ind w:left="0"/>
        <w:jc w:val="both"/>
      </w:pPr>
      <w:r>
        <w:rPr>
          <w:rFonts w:ascii="Times New Roman"/>
          <w:b w:val="false"/>
          <w:i w:val="false"/>
          <w:color w:val="000000"/>
          <w:sz w:val="28"/>
        </w:rPr>
        <w:t>
      2-1) Қазақстан Республикасының шет мемлекеттермен өсімдіктер карантині саласындағы өзара қарым-қатынасын дамытуды қамтамасыз етеді;</w:t>
      </w:r>
    </w:p>
    <w:bookmarkEnd w:id="46"/>
    <w:bookmarkStart w:name="z1285" w:id="47"/>
    <w:p>
      <w:pPr>
        <w:spacing w:after="0"/>
        <w:ind w:left="0"/>
        <w:jc w:val="both"/>
      </w:pPr>
      <w:r>
        <w:rPr>
          <w:rFonts w:ascii="Times New Roman"/>
          <w:b w:val="false"/>
          <w:i w:val="false"/>
          <w:color w:val="000000"/>
          <w:sz w:val="28"/>
        </w:rPr>
        <w:t>
      2-2) агроөнеркәсіптік кешен және ауылдық аумақтар саласындағы халықаралық ынтымақтастықты ұйымдастырады;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86" w:id="48"/>
    <w:p>
      <w:pPr>
        <w:spacing w:after="0"/>
        <w:ind w:left="0"/>
        <w:jc w:val="both"/>
      </w:pPr>
      <w:r>
        <w:rPr>
          <w:rFonts w:ascii="Times New Roman"/>
          <w:b w:val="false"/>
          <w:i w:val="false"/>
          <w:color w:val="000000"/>
          <w:sz w:val="28"/>
        </w:rPr>
        <w:t>
      3-1) агроөнеркәсіптік кешенді ғылыми қамтамасыз ету және кадрлар даярлау саласындағы мемлекеттік саясатты іске асырады, оның ішінде ведомстволық бағынысты жоғары оқу орындарын, ғылыми-зерттеу және тәжірибелік-эксперименттік ұйымдарды дамыту жөніндегі іс-шараларды ұйымдастырады;</w:t>
      </w:r>
    </w:p>
    <w:bookmarkEnd w:id="48"/>
    <w:bookmarkStart w:name="z1287" w:id="49"/>
    <w:p>
      <w:pPr>
        <w:spacing w:after="0"/>
        <w:ind w:left="0"/>
        <w:jc w:val="both"/>
      </w:pPr>
      <w:r>
        <w:rPr>
          <w:rFonts w:ascii="Times New Roman"/>
          <w:b w:val="false"/>
          <w:i w:val="false"/>
          <w:color w:val="000000"/>
          <w:sz w:val="28"/>
        </w:rPr>
        <w:t>
      3-2) жер қатынастарын реттеу саласындағы мемлекеттік саясатты іске асырады;</w:t>
      </w:r>
    </w:p>
    <w:bookmarkEnd w:id="49"/>
    <w:bookmarkStart w:name="z692" w:id="50"/>
    <w:p>
      <w:pPr>
        <w:spacing w:after="0"/>
        <w:ind w:left="0"/>
        <w:jc w:val="both"/>
      </w:pPr>
      <w:r>
        <w:rPr>
          <w:rFonts w:ascii="Times New Roman"/>
          <w:b w:val="false"/>
          <w:i w:val="false"/>
          <w:color w:val="000000"/>
          <w:sz w:val="28"/>
        </w:rPr>
        <w:t>
      4) мынадай салаларда мемлекеттік саясатты қалыптастырады және іске асырады:</w:t>
      </w:r>
    </w:p>
    <w:bookmarkEnd w:id="50"/>
    <w:p>
      <w:pPr>
        <w:spacing w:after="0"/>
        <w:ind w:left="0"/>
        <w:jc w:val="both"/>
      </w:pPr>
      <w:r>
        <w:rPr>
          <w:rFonts w:ascii="Times New Roman"/>
          <w:b w:val="false"/>
          <w:i w:val="false"/>
          <w:color w:val="000000"/>
          <w:sz w:val="28"/>
        </w:rPr>
        <w:t>
      жайылымдарды басқару, суландыру, пайдалану және оларды жүзеге асыруды ұйымдастыру;</w:t>
      </w:r>
    </w:p>
    <w:p>
      <w:pPr>
        <w:spacing w:after="0"/>
        <w:ind w:left="0"/>
        <w:jc w:val="both"/>
      </w:pPr>
      <w:r>
        <w:rPr>
          <w:rFonts w:ascii="Times New Roman"/>
          <w:b w:val="false"/>
          <w:i w:val="false"/>
          <w:color w:val="000000"/>
          <w:sz w:val="28"/>
        </w:rPr>
        <w:t>
      машиналар мен жабдықтардың қауіпсіздігі;</w:t>
      </w:r>
    </w:p>
    <w:p>
      <w:pPr>
        <w:spacing w:after="0"/>
        <w:ind w:left="0"/>
        <w:jc w:val="both"/>
      </w:pPr>
      <w:r>
        <w:rPr>
          <w:rFonts w:ascii="Times New Roman"/>
          <w:b w:val="false"/>
          <w:i w:val="false"/>
          <w:color w:val="000000"/>
          <w:sz w:val="28"/>
        </w:rPr>
        <w:t>
      агроөнеркәсіптік кешенді дамыту;</w:t>
      </w:r>
    </w:p>
    <w:p>
      <w:pPr>
        <w:spacing w:after="0"/>
        <w:ind w:left="0"/>
        <w:jc w:val="both"/>
      </w:pPr>
      <w:r>
        <w:rPr>
          <w:rFonts w:ascii="Times New Roman"/>
          <w:b w:val="false"/>
          <w:i w:val="false"/>
          <w:color w:val="000000"/>
          <w:sz w:val="28"/>
        </w:rPr>
        <w:t>
      тұқым шаруашылығы;</w:t>
      </w:r>
    </w:p>
    <w:p>
      <w:pPr>
        <w:spacing w:after="0"/>
        <w:ind w:left="0"/>
        <w:jc w:val="both"/>
      </w:pPr>
      <w:r>
        <w:rPr>
          <w:rFonts w:ascii="Times New Roman"/>
          <w:b w:val="false"/>
          <w:i w:val="false"/>
          <w:color w:val="000000"/>
          <w:sz w:val="28"/>
        </w:rPr>
        <w:t>
      балара шаруашылығы;</w:t>
      </w:r>
    </w:p>
    <w:p>
      <w:pPr>
        <w:spacing w:after="0"/>
        <w:ind w:left="0"/>
        <w:jc w:val="both"/>
      </w:pPr>
      <w:r>
        <w:rPr>
          <w:rFonts w:ascii="Times New Roman"/>
          <w:b w:val="false"/>
          <w:i w:val="false"/>
          <w:color w:val="000000"/>
          <w:sz w:val="28"/>
        </w:rPr>
        <w:t>
      ветеринариялық-санитариялық бақылануға және қадағалануға тиісті тамақ өнімдерінің қауіпсіздігі;</w:t>
      </w:r>
    </w:p>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ветеринария;</w:t>
      </w:r>
    </w:p>
    <w:p>
      <w:pPr>
        <w:spacing w:after="0"/>
        <w:ind w:left="0"/>
        <w:jc w:val="both"/>
      </w:pPr>
      <w:r>
        <w:rPr>
          <w:rFonts w:ascii="Times New Roman"/>
          <w:b w:val="false"/>
          <w:i w:val="false"/>
          <w:color w:val="000000"/>
          <w:sz w:val="28"/>
        </w:rPr>
        <w:t>
      асыл тұқымды мал шаруашылығы;</w:t>
      </w:r>
    </w:p>
    <w:p>
      <w:pPr>
        <w:spacing w:after="0"/>
        <w:ind w:left="0"/>
        <w:jc w:val="both"/>
      </w:pPr>
      <w:r>
        <w:rPr>
          <w:rFonts w:ascii="Times New Roman"/>
          <w:b w:val="false"/>
          <w:i w:val="false"/>
          <w:color w:val="000000"/>
          <w:sz w:val="28"/>
        </w:rPr>
        <w:t>
      ауыл шаруашылығы өнімін, оның ішінде органикалық өнімді өткізуді қоспағанда, оның өндірісі және айналымы;</w:t>
      </w:r>
    </w:p>
    <w:p>
      <w:pPr>
        <w:spacing w:after="0"/>
        <w:ind w:left="0"/>
        <w:jc w:val="both"/>
      </w:pPr>
      <w:r>
        <w:rPr>
          <w:rFonts w:ascii="Times New Roman"/>
          <w:b w:val="false"/>
          <w:i w:val="false"/>
          <w:color w:val="000000"/>
          <w:sz w:val="28"/>
        </w:rPr>
        <w:t>
      биоотын өндірісін және айналымын мемлекеттік реттеу және қолдау;</w:t>
      </w:r>
    </w:p>
    <w:p>
      <w:pPr>
        <w:spacing w:after="0"/>
        <w:ind w:left="0"/>
        <w:jc w:val="both"/>
      </w:pPr>
      <w:r>
        <w:rPr>
          <w:rFonts w:ascii="Times New Roman"/>
          <w:b w:val="false"/>
          <w:i w:val="false"/>
          <w:color w:val="000000"/>
          <w:sz w:val="28"/>
        </w:rPr>
        <w:t>
      балық ресурстарын және басқа да су жануарларын қорғау, өсiмiн молайту және пайдалану, сондай-ақ акваөсіру;</w:t>
      </w:r>
    </w:p>
    <w:bookmarkStart w:name="z1268" w:id="51"/>
    <w:p>
      <w:pPr>
        <w:spacing w:after="0"/>
        <w:ind w:left="0"/>
        <w:jc w:val="both"/>
      </w:pPr>
      <w:r>
        <w:rPr>
          <w:rFonts w:ascii="Times New Roman"/>
          <w:b w:val="false"/>
          <w:i w:val="false"/>
          <w:color w:val="000000"/>
          <w:sz w:val="28"/>
        </w:rPr>
        <w:t>
      4-1) азаматтар мен заңды тұлғалардың өкілдерін қабылдауды, жолданымдарда, хабарларда, үн қатуларда, ұсыныстарда, сұраныстарда халық көтеретін жүйелі проблемаларды уақтылы және толық қарауды, талдауды, мониторингтеуді және анықтауды, олар бойынша шешімдер қабылдауды жүзеге асырады;</w:t>
      </w:r>
    </w:p>
    <w:bookmarkEnd w:id="51"/>
    <w:bookmarkStart w:name="z693" w:id="52"/>
    <w:p>
      <w:pPr>
        <w:spacing w:after="0"/>
        <w:ind w:left="0"/>
        <w:jc w:val="both"/>
      </w:pPr>
      <w:r>
        <w:rPr>
          <w:rFonts w:ascii="Times New Roman"/>
          <w:b w:val="false"/>
          <w:i w:val="false"/>
          <w:color w:val="000000"/>
          <w:sz w:val="28"/>
        </w:rPr>
        <w:t>
      5) ауыл шаруашылығы өнiмiнің нақты түрлерiн өндiру үшiн ауыл шаруашылығы алқаптарын оңтайлы пайдалану бойынша өңiрлердi мамандандырудың ұсынылатын схемаларын әзiрлейді және бекiтеді;</w:t>
      </w:r>
    </w:p>
    <w:bookmarkEnd w:id="52"/>
    <w:bookmarkStart w:name="z694" w:id="53"/>
    <w:p>
      <w:pPr>
        <w:spacing w:after="0"/>
        <w:ind w:left="0"/>
        <w:jc w:val="both"/>
      </w:pPr>
      <w:r>
        <w:rPr>
          <w:rFonts w:ascii="Times New Roman"/>
          <w:b w:val="false"/>
          <w:i w:val="false"/>
          <w:color w:val="000000"/>
          <w:sz w:val="28"/>
        </w:rPr>
        <w:t>
      6) ауыл шаруашылығы дақылдары егіс алаңдарының құрылымын әртараптандыру мәселесі жөніндегі келісімнің (меморандумның) үлгілік нысанын әзірлейді және бекітеді;</w:t>
      </w:r>
    </w:p>
    <w:bookmarkEnd w:id="53"/>
    <w:bookmarkStart w:name="z695" w:id="54"/>
    <w:p>
      <w:pPr>
        <w:spacing w:after="0"/>
        <w:ind w:left="0"/>
        <w:jc w:val="both"/>
      </w:pPr>
      <w:r>
        <w:rPr>
          <w:rFonts w:ascii="Times New Roman"/>
          <w:b w:val="false"/>
          <w:i w:val="false"/>
          <w:color w:val="000000"/>
          <w:sz w:val="28"/>
        </w:rPr>
        <w:t>
      7) ауыл шаруашылығы дақылдары егіс алаңдарының құрылымын әртараптандыру мәселесі жөнінде келісім (меморандум) жасайды;</w:t>
      </w:r>
    </w:p>
    <w:bookmarkEnd w:id="54"/>
    <w:bookmarkStart w:name="z696" w:id="55"/>
    <w:p>
      <w:pPr>
        <w:spacing w:after="0"/>
        <w:ind w:left="0"/>
        <w:jc w:val="both"/>
      </w:pPr>
      <w:r>
        <w:rPr>
          <w:rFonts w:ascii="Times New Roman"/>
          <w:b w:val="false"/>
          <w:i w:val="false"/>
          <w:color w:val="000000"/>
          <w:sz w:val="28"/>
        </w:rPr>
        <w:t>
      8) ауыл шаруашылығы жануарларын жаюдың үлгілік қағидаларын әзірлейді және бекітеді;</w:t>
      </w:r>
    </w:p>
    <w:bookmarkEnd w:id="55"/>
    <w:bookmarkStart w:name="z697" w:id="56"/>
    <w:p>
      <w:pPr>
        <w:spacing w:after="0"/>
        <w:ind w:left="0"/>
        <w:jc w:val="both"/>
      </w:pPr>
      <w:r>
        <w:rPr>
          <w:rFonts w:ascii="Times New Roman"/>
          <w:b w:val="false"/>
          <w:i w:val="false"/>
          <w:color w:val="000000"/>
          <w:sz w:val="28"/>
        </w:rPr>
        <w:t>
      9) агроөнеркәсiптiк кешен саласындағы мемлекетаралық экономикалық байланыстардың басым бағыттарын тұжырымдайды, өз құзыретi шегiнде агроөнеркәсiптiк кешендi дамыту саласындағы халықаралық жобаларды iске асырады;</w:t>
      </w:r>
    </w:p>
    <w:bookmarkEnd w:id="56"/>
    <w:bookmarkStart w:name="z1451" w:id="57"/>
    <w:p>
      <w:pPr>
        <w:spacing w:after="0"/>
        <w:ind w:left="0"/>
        <w:jc w:val="both"/>
      </w:pPr>
      <w:r>
        <w:rPr>
          <w:rFonts w:ascii="Times New Roman"/>
          <w:b w:val="false"/>
          <w:i w:val="false"/>
          <w:color w:val="000000"/>
          <w:sz w:val="28"/>
        </w:rPr>
        <w:t>
      9-1) инвестициялар жөніндегі уәкілетті органға инвесторлар және олардың инвестициялық жобалары туралы мәлімет береді;</w:t>
      </w:r>
    </w:p>
    <w:bookmarkEnd w:id="57"/>
    <w:bookmarkStart w:name="z1532" w:id="58"/>
    <w:p>
      <w:pPr>
        <w:spacing w:after="0"/>
        <w:ind w:left="0"/>
        <w:jc w:val="both"/>
      </w:pPr>
      <w:r>
        <w:rPr>
          <w:rFonts w:ascii="Times New Roman"/>
          <w:b w:val="false"/>
          <w:i w:val="false"/>
          <w:color w:val="000000"/>
          <w:sz w:val="28"/>
        </w:rPr>
        <w:t>
      9-2) агроөнеркәсіптік кешен саласына инвестициялар тартады, сондай-ақ инвестициялық жобаларды сүйемелдейді;</w:t>
      </w:r>
    </w:p>
    <w:bookmarkEnd w:id="58"/>
    <w:bookmarkStart w:name="z698" w:id="59"/>
    <w:p>
      <w:pPr>
        <w:spacing w:after="0"/>
        <w:ind w:left="0"/>
        <w:jc w:val="both"/>
      </w:pPr>
      <w:r>
        <w:rPr>
          <w:rFonts w:ascii="Times New Roman"/>
          <w:b w:val="false"/>
          <w:i w:val="false"/>
          <w:color w:val="000000"/>
          <w:sz w:val="28"/>
        </w:rPr>
        <w:t>
      10) Қазақстан Республикасының заңдарына сәйкес ветеринария, өсiмдiктердi қорғау және олардың карантинi жөніндегi мемлекеттiк iс-шараларды ұйымдастырады;</w:t>
      </w:r>
    </w:p>
    <w:bookmarkEnd w:id="59"/>
    <w:bookmarkStart w:name="z699" w:id="60"/>
    <w:p>
      <w:pPr>
        <w:spacing w:after="0"/>
        <w:ind w:left="0"/>
        <w:jc w:val="both"/>
      </w:pPr>
      <w:r>
        <w:rPr>
          <w:rFonts w:ascii="Times New Roman"/>
          <w:b w:val="false"/>
          <w:i w:val="false"/>
          <w:color w:val="000000"/>
          <w:sz w:val="28"/>
        </w:rPr>
        <w:t>
      11) Қазақстан Республикасының заңнамасына сәйкес мемлекеттік ветеринариялық-санитариялық бақылау мен қадағалауды, карантиндік фитосанитариялық бақылау мен қадағалауды, фитосанитариялық бақылауды жүзеге асырады;</w:t>
      </w:r>
    </w:p>
    <w:bookmarkEnd w:id="60"/>
    <w:bookmarkStart w:name="z700" w:id="61"/>
    <w:p>
      <w:pPr>
        <w:spacing w:after="0"/>
        <w:ind w:left="0"/>
        <w:jc w:val="both"/>
      </w:pPr>
      <w:r>
        <w:rPr>
          <w:rFonts w:ascii="Times New Roman"/>
          <w:b w:val="false"/>
          <w:i w:val="false"/>
          <w:color w:val="000000"/>
          <w:sz w:val="28"/>
        </w:rPr>
        <w:t>
      12) қарсы күрес бюджет қаражаты есебінен жүзеге асырылатын зиянды организмдердің тізбесін және фитосанитариялық іс-шаралар жүргізу тәртібін әзірлейді және бекітеді;</w:t>
      </w:r>
    </w:p>
    <w:bookmarkEnd w:id="61"/>
    <w:bookmarkStart w:name="z701" w:id="62"/>
    <w:p>
      <w:pPr>
        <w:spacing w:after="0"/>
        <w:ind w:left="0"/>
        <w:jc w:val="both"/>
      </w:pPr>
      <w:r>
        <w:rPr>
          <w:rFonts w:ascii="Times New Roman"/>
          <w:b w:val="false"/>
          <w:i w:val="false"/>
          <w:color w:val="000000"/>
          <w:sz w:val="28"/>
        </w:rPr>
        <w:t>
      13) мыналардың:</w:t>
      </w:r>
    </w:p>
    <w:bookmarkEnd w:id="62"/>
    <w:p>
      <w:pPr>
        <w:spacing w:after="0"/>
        <w:ind w:left="0"/>
        <w:jc w:val="both"/>
      </w:pPr>
      <w:r>
        <w:rPr>
          <w:rFonts w:ascii="Times New Roman"/>
          <w:b w:val="false"/>
          <w:i w:val="false"/>
          <w:color w:val="000000"/>
          <w:sz w:val="28"/>
        </w:rPr>
        <w:t>
      агроөнеркәсiптiк кешендi дамытудың;</w:t>
      </w:r>
    </w:p>
    <w:p>
      <w:pPr>
        <w:spacing w:after="0"/>
        <w:ind w:left="0"/>
        <w:jc w:val="both"/>
      </w:pPr>
      <w:r>
        <w:rPr>
          <w:rFonts w:ascii="Times New Roman"/>
          <w:b w:val="false"/>
          <w:i w:val="false"/>
          <w:color w:val="000000"/>
          <w:sz w:val="28"/>
        </w:rPr>
        <w:t>
      азық-түлік тауарларының;</w:t>
      </w:r>
    </w:p>
    <w:p>
      <w:pPr>
        <w:spacing w:after="0"/>
        <w:ind w:left="0"/>
        <w:jc w:val="both"/>
      </w:pPr>
      <w:r>
        <w:rPr>
          <w:rFonts w:ascii="Times New Roman"/>
          <w:b w:val="false"/>
          <w:i w:val="false"/>
          <w:color w:val="000000"/>
          <w:sz w:val="28"/>
        </w:rPr>
        <w:t>
      азық-түлік қауіпсіздігі жай-күйінің;</w:t>
      </w:r>
    </w:p>
    <w:p>
      <w:pPr>
        <w:spacing w:after="0"/>
        <w:ind w:left="0"/>
        <w:jc w:val="both"/>
      </w:pPr>
      <w:r>
        <w:rPr>
          <w:rFonts w:ascii="Times New Roman"/>
          <w:b w:val="false"/>
          <w:i w:val="false"/>
          <w:color w:val="000000"/>
          <w:sz w:val="28"/>
        </w:rPr>
        <w:t>
      тауар биржалары арқылы міндетті түрде өткізілетін биржалық тауарлармен сауда-саттықтың мониторингін жүргізеді;</w:t>
      </w:r>
    </w:p>
    <w:bookmarkStart w:name="z1452" w:id="63"/>
    <w:p>
      <w:pPr>
        <w:spacing w:after="0"/>
        <w:ind w:left="0"/>
        <w:jc w:val="both"/>
      </w:pPr>
      <w:r>
        <w:rPr>
          <w:rFonts w:ascii="Times New Roman"/>
          <w:b w:val="false"/>
          <w:i w:val="false"/>
          <w:color w:val="000000"/>
          <w:sz w:val="28"/>
        </w:rPr>
        <w:t>
      13-1) сауда қызметін реттеу саласындағы уәкілетті орган бекітетін биржалық тауарлардың тізбесін, сондай-ақ оған өзгерістер және (немесе) толықтырулар енгізуді келіседі;</w:t>
      </w:r>
    </w:p>
    <w:bookmarkEnd w:id="63"/>
    <w:bookmarkStart w:name="z1453" w:id="64"/>
    <w:p>
      <w:pPr>
        <w:spacing w:after="0"/>
        <w:ind w:left="0"/>
        <w:jc w:val="both"/>
      </w:pPr>
      <w:r>
        <w:rPr>
          <w:rFonts w:ascii="Times New Roman"/>
          <w:b w:val="false"/>
          <w:i w:val="false"/>
          <w:color w:val="000000"/>
          <w:sz w:val="28"/>
        </w:rPr>
        <w:t>
      13-2) сауда қызметін реттеу саласындағы уәкілетті орган бекітетін әлеуметтік маңызы бар биржалық тауарлардың тізбесін, сондай-ақ оған өзгерістер және (немесе) толықтырулар енгізуді келіседі;</w:t>
      </w:r>
    </w:p>
    <w:bookmarkEnd w:id="64"/>
    <w:bookmarkStart w:name="z702" w:id="65"/>
    <w:p>
      <w:pPr>
        <w:spacing w:after="0"/>
        <w:ind w:left="0"/>
        <w:jc w:val="both"/>
      </w:pPr>
      <w:r>
        <w:rPr>
          <w:rFonts w:ascii="Times New Roman"/>
          <w:b w:val="false"/>
          <w:i w:val="false"/>
          <w:color w:val="000000"/>
          <w:sz w:val="28"/>
        </w:rPr>
        <w:t>
      14) өңірлер бойынша азық-түлік тауарларының қорларын есепке алу нысандарын және есептілікті ұсыну тәртібін әзiрлейдi және бекітеді;</w:t>
      </w:r>
    </w:p>
    <w:bookmarkEnd w:id="65"/>
    <w:bookmarkStart w:name="z703" w:id="66"/>
    <w:p>
      <w:pPr>
        <w:spacing w:after="0"/>
        <w:ind w:left="0"/>
        <w:jc w:val="both"/>
      </w:pPr>
      <w:r>
        <w:rPr>
          <w:rFonts w:ascii="Times New Roman"/>
          <w:b w:val="false"/>
          <w:i w:val="false"/>
          <w:color w:val="000000"/>
          <w:sz w:val="28"/>
        </w:rPr>
        <w:t>
      15) агроөнеркәсіптiк кешен субъектiлеріне өтеусiз негізде берілуге жататын ақпарат пен көрсетiлетiн қызметтердің тiзбесiн әзiрлейді;</w:t>
      </w:r>
    </w:p>
    <w:bookmarkEnd w:id="66"/>
    <w:bookmarkStart w:name="z1288" w:id="67"/>
    <w:p>
      <w:pPr>
        <w:spacing w:after="0"/>
        <w:ind w:left="0"/>
        <w:jc w:val="both"/>
      </w:pPr>
      <w:r>
        <w:rPr>
          <w:rFonts w:ascii="Times New Roman"/>
          <w:b w:val="false"/>
          <w:i w:val="false"/>
          <w:color w:val="000000"/>
          <w:sz w:val="28"/>
        </w:rPr>
        <w:t>
      15-1) агроөнеркәсіптік кешен субъектілерінің өзара іс-қимылының оңтайлы нысандарын дамыту үшін агроөнеркәсіптік кешен салаларын айқындайды;</w:t>
      </w:r>
    </w:p>
    <w:bookmarkEnd w:id="67"/>
    <w:bookmarkStart w:name="z1289" w:id="68"/>
    <w:p>
      <w:pPr>
        <w:spacing w:after="0"/>
        <w:ind w:left="0"/>
        <w:jc w:val="both"/>
      </w:pPr>
      <w:r>
        <w:rPr>
          <w:rFonts w:ascii="Times New Roman"/>
          <w:b w:val="false"/>
          <w:i w:val="false"/>
          <w:color w:val="000000"/>
          <w:sz w:val="28"/>
        </w:rPr>
        <w:t>
      15-2) Қазақстан Республикасының заңнамасына сәйкес агроөнеркәсіптік кешенде және ауылдық аумақтарда қалыптасатын жер қатынастарын реттейді;</w:t>
      </w:r>
    </w:p>
    <w:bookmarkEnd w:id="68"/>
    <w:bookmarkStart w:name="z1290" w:id="69"/>
    <w:p>
      <w:pPr>
        <w:spacing w:after="0"/>
        <w:ind w:left="0"/>
        <w:jc w:val="both"/>
      </w:pPr>
      <w:r>
        <w:rPr>
          <w:rFonts w:ascii="Times New Roman"/>
          <w:b w:val="false"/>
          <w:i w:val="false"/>
          <w:color w:val="000000"/>
          <w:sz w:val="28"/>
        </w:rPr>
        <w:t>
      15-3) әлеуметтік маңызы бар азық-түлік тауарларының бағасын тұрақтандыру тетіктерін іске асыратын мамандандырылған ұйымдардың тізбесін бекітеді;</w:t>
      </w:r>
    </w:p>
    <w:bookmarkEnd w:id="69"/>
    <w:bookmarkStart w:name="z1291" w:id="70"/>
    <w:p>
      <w:pPr>
        <w:spacing w:after="0"/>
        <w:ind w:left="0"/>
        <w:jc w:val="both"/>
      </w:pPr>
      <w:r>
        <w:rPr>
          <w:rFonts w:ascii="Times New Roman"/>
          <w:b w:val="false"/>
          <w:i w:val="false"/>
          <w:color w:val="000000"/>
          <w:sz w:val="28"/>
        </w:rPr>
        <w:t>
      15-4)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келісу бойынша жалпы пайдаланудағы мүлікті пайдалану қағидаларын бекітеді;</w:t>
      </w:r>
    </w:p>
    <w:bookmarkEnd w:id="70"/>
    <w:bookmarkStart w:name="z1292" w:id="71"/>
    <w:p>
      <w:pPr>
        <w:spacing w:after="0"/>
        <w:ind w:left="0"/>
        <w:jc w:val="both"/>
      </w:pPr>
      <w:r>
        <w:rPr>
          <w:rFonts w:ascii="Times New Roman"/>
          <w:b w:val="false"/>
          <w:i w:val="false"/>
          <w:color w:val="000000"/>
          <w:sz w:val="28"/>
        </w:rPr>
        <w:t>
      15-5) өсімдіктер карантині саласындағы мемлекеттік реттеуді жүзеге асырады;</w:t>
      </w:r>
    </w:p>
    <w:bookmarkEnd w:id="71"/>
    <w:bookmarkStart w:name="z704" w:id="72"/>
    <w:p>
      <w:pPr>
        <w:spacing w:after="0"/>
        <w:ind w:left="0"/>
        <w:jc w:val="both"/>
      </w:pPr>
      <w:r>
        <w:rPr>
          <w:rFonts w:ascii="Times New Roman"/>
          <w:b w:val="false"/>
          <w:i w:val="false"/>
          <w:color w:val="000000"/>
          <w:sz w:val="28"/>
        </w:rPr>
        <w:t>
      16) өңдеуші кәсіпорындардың ауылшаруашылық өнімін тереңдете өңдеп өнім өндіруі үшін оны сатып алу шығындарын субсидиялау қағидаларын әзiрлейдi және бекітеді;</w:t>
      </w:r>
    </w:p>
    <w:bookmarkEnd w:id="72"/>
    <w:bookmarkStart w:name="z705" w:id="73"/>
    <w:p>
      <w:pPr>
        <w:spacing w:after="0"/>
        <w:ind w:left="0"/>
        <w:jc w:val="both"/>
      </w:pPr>
      <w:r>
        <w:rPr>
          <w:rFonts w:ascii="Times New Roman"/>
          <w:b w:val="false"/>
          <w:i w:val="false"/>
          <w:color w:val="000000"/>
          <w:sz w:val="28"/>
        </w:rPr>
        <w:t>
      17) кепілдендірілген сатып алу бағасы мен сатып алу бағасы белгіленетін ауыл шаруашылығы өнімдерінің тізбесін әзірлейді және бекітеді;</w:t>
      </w:r>
    </w:p>
    <w:bookmarkEnd w:id="73"/>
    <w:bookmarkStart w:name="z706" w:id="74"/>
    <w:p>
      <w:pPr>
        <w:spacing w:after="0"/>
        <w:ind w:left="0"/>
        <w:jc w:val="both"/>
      </w:pPr>
      <w:r>
        <w:rPr>
          <w:rFonts w:ascii="Times New Roman"/>
          <w:b w:val="false"/>
          <w:i w:val="false"/>
          <w:color w:val="000000"/>
          <w:sz w:val="28"/>
        </w:rPr>
        <w:t>
      18) нормативтік құқықтық базаны жетілдіру, баға, техника, кеден, салық, кредит, сақтандыру қызметi, сондай-ақ агроөнеркәсіптiк кешен саласындағы техникалық реттеу және мемлекеттің саясаты саласындағы мәселелер бойынша ұсыныстар енгiзеді;</w:t>
      </w:r>
    </w:p>
    <w:bookmarkEnd w:id="74"/>
    <w:bookmarkStart w:name="z707" w:id="75"/>
    <w:p>
      <w:pPr>
        <w:spacing w:after="0"/>
        <w:ind w:left="0"/>
        <w:jc w:val="both"/>
      </w:pPr>
      <w:r>
        <w:rPr>
          <w:rFonts w:ascii="Times New Roman"/>
          <w:b w:val="false"/>
          <w:i w:val="false"/>
          <w:color w:val="000000"/>
          <w:sz w:val="28"/>
        </w:rPr>
        <w:t>
      19) агроөнеркәсiптiк кешен субъектілерін техникалық жарақтандыру және ауыл шаруашылығы машиналарын жасауды дамыту жөніндегі іс-шараларды әзірлейді;</w:t>
      </w:r>
    </w:p>
    <w:bookmarkEnd w:id="75"/>
    <w:bookmarkStart w:name="z708" w:id="76"/>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мен сақтандыру шеңберінде субсидиялау қағидаларын әзірлейді және бекітеді;</w:t>
      </w:r>
    </w:p>
    <w:bookmarkEnd w:id="76"/>
    <w:bookmarkStart w:name="z1427" w:id="77"/>
    <w:p>
      <w:pPr>
        <w:spacing w:after="0"/>
        <w:ind w:left="0"/>
        <w:jc w:val="both"/>
      </w:pPr>
      <w:r>
        <w:rPr>
          <w:rFonts w:ascii="Times New Roman"/>
          <w:b w:val="false"/>
          <w:i w:val="false"/>
          <w:color w:val="000000"/>
          <w:sz w:val="28"/>
        </w:rPr>
        <w:t>
      20-1) агроөнеркәсіптік кешен субъектілерінің қарыздарын кепілдендіру кезінде комиссияның бір бөлігін және қарыздарын сақтандыру кезінде сақтандыру сыйлықақыларының бір бөлігін өтеуді қамтамасыз етеді;</w:t>
      </w:r>
    </w:p>
    <w:bookmarkEnd w:id="77"/>
    <w:bookmarkStart w:name="z709" w:id="78"/>
    <w:p>
      <w:pPr>
        <w:spacing w:after="0"/>
        <w:ind w:left="0"/>
        <w:jc w:val="both"/>
      </w:pPr>
      <w:r>
        <w:rPr>
          <w:rFonts w:ascii="Times New Roman"/>
          <w:b w:val="false"/>
          <w:i w:val="false"/>
          <w:color w:val="000000"/>
          <w:sz w:val="28"/>
        </w:rPr>
        <w:t>
      21) инвестициялық салымдар кезінде агроөнеркәсіптік кешен субъектісі шеккен шығыстардың бір бөлігін өтеу бойынша субсидиялау қағидаларын әзiрлейдi және бекітеді;</w:t>
      </w:r>
    </w:p>
    <w:bookmarkEnd w:id="78"/>
    <w:bookmarkStart w:name="z1317" w:id="79"/>
    <w:p>
      <w:pPr>
        <w:spacing w:after="0"/>
        <w:ind w:left="0"/>
        <w:jc w:val="both"/>
      </w:pPr>
      <w:r>
        <w:rPr>
          <w:rFonts w:ascii="Times New Roman"/>
          <w:b w:val="false"/>
          <w:i w:val="false"/>
          <w:color w:val="000000"/>
          <w:sz w:val="28"/>
        </w:rPr>
        <w:t>
      21-1) аквашаруашылық саласында инвестициялық салымдар болған кезде шығыстардың бір бөлігін өтеу бойынша субсидиялау қағидаларын әзірлейді және бекітеді;</w:t>
      </w:r>
    </w:p>
    <w:bookmarkEnd w:id="79"/>
    <w:bookmarkStart w:name="z710" w:id="80"/>
    <w:p>
      <w:pPr>
        <w:spacing w:after="0"/>
        <w:ind w:left="0"/>
        <w:jc w:val="both"/>
      </w:pPr>
      <w:r>
        <w:rPr>
          <w:rFonts w:ascii="Times New Roman"/>
          <w:b w:val="false"/>
          <w:i w:val="false"/>
          <w:color w:val="000000"/>
          <w:sz w:val="28"/>
        </w:rPr>
        <w:t>
      22)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мемлекеттiк тiркеу қағидаларын әзiрлейдi және бекітеді;</w:t>
      </w:r>
    </w:p>
    <w:bookmarkEnd w:id="80"/>
    <w:bookmarkStart w:name="z711" w:id="81"/>
    <w:p>
      <w:pPr>
        <w:spacing w:after="0"/>
        <w:ind w:left="0"/>
        <w:jc w:val="both"/>
      </w:pPr>
      <w:r>
        <w:rPr>
          <w:rFonts w:ascii="Times New Roman"/>
          <w:b w:val="false"/>
          <w:i w:val="false"/>
          <w:color w:val="000000"/>
          <w:sz w:val="28"/>
        </w:rPr>
        <w:t>
      23)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кепілге қоюды мемлекеттік тіркеу қағидаларын әзiрлейдi және бекітеді;</w:t>
      </w:r>
    </w:p>
    <w:bookmarkEnd w:id="81"/>
    <w:bookmarkStart w:name="z712" w:id="82"/>
    <w:p>
      <w:pPr>
        <w:spacing w:after="0"/>
        <w:ind w:left="0"/>
        <w:jc w:val="both"/>
      </w:pPr>
      <w:r>
        <w:rPr>
          <w:rFonts w:ascii="Times New Roman"/>
          <w:b w:val="false"/>
          <w:i w:val="false"/>
          <w:color w:val="000000"/>
          <w:sz w:val="28"/>
        </w:rPr>
        <w:t>
      24)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өткізу қағидаларын әзiрлейдi және бекітеді;</w:t>
      </w:r>
    </w:p>
    <w:bookmarkEnd w:id="82"/>
    <w:bookmarkStart w:name="z713" w:id="83"/>
    <w:p>
      <w:pPr>
        <w:spacing w:after="0"/>
        <w:ind w:left="0"/>
        <w:jc w:val="both"/>
      </w:pPr>
      <w:r>
        <w:rPr>
          <w:rFonts w:ascii="Times New Roman"/>
          <w:b w:val="false"/>
          <w:i w:val="false"/>
          <w:color w:val="000000"/>
          <w:sz w:val="28"/>
        </w:rPr>
        <w:t>
      25)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әзiрлейдi және бекітеді;</w:t>
      </w:r>
    </w:p>
    <w:bookmarkEnd w:id="83"/>
    <w:bookmarkStart w:name="z714" w:id="84"/>
    <w:p>
      <w:pPr>
        <w:spacing w:after="0"/>
        <w:ind w:left="0"/>
        <w:jc w:val="both"/>
      </w:pPr>
      <w:r>
        <w:rPr>
          <w:rFonts w:ascii="Times New Roman"/>
          <w:b w:val="false"/>
          <w:i w:val="false"/>
          <w:color w:val="000000"/>
          <w:sz w:val="28"/>
        </w:rPr>
        <w:t>
      26) топырақты агрохимиялық зерттеп-қарауды жүргізу қағидаларын әзірлейді және бекітеді;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6" w:id="85"/>
    <w:p>
      <w:pPr>
        <w:spacing w:after="0"/>
        <w:ind w:left="0"/>
        <w:jc w:val="both"/>
      </w:pPr>
      <w:r>
        <w:rPr>
          <w:rFonts w:ascii="Times New Roman"/>
          <w:b w:val="false"/>
          <w:i w:val="false"/>
          <w:color w:val="000000"/>
          <w:sz w:val="28"/>
        </w:rPr>
        <w:t>
      28)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әзiрлейдi және бекітеді;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8" w:id="86"/>
    <w:p>
      <w:pPr>
        <w:spacing w:after="0"/>
        <w:ind w:left="0"/>
        <w:jc w:val="both"/>
      </w:pPr>
      <w:r>
        <w:rPr>
          <w:rFonts w:ascii="Times New Roman"/>
          <w:b w:val="false"/>
          <w:i w:val="false"/>
          <w:color w:val="000000"/>
          <w:sz w:val="28"/>
        </w:rPr>
        <w:t>
      30) ауыл шаруашылығы мақсатындағы жерлердің агрохимиялық жай-күйі туралы ақпараттық деректер банкін құру және жүргізу қағидаларын бекітеді;</w:t>
      </w:r>
    </w:p>
    <w:bookmarkEnd w:id="86"/>
    <w:bookmarkStart w:name="z719" w:id="87"/>
    <w:p>
      <w:pPr>
        <w:spacing w:after="0"/>
        <w:ind w:left="0"/>
        <w:jc w:val="both"/>
      </w:pPr>
      <w:r>
        <w:rPr>
          <w:rFonts w:ascii="Times New Roman"/>
          <w:b w:val="false"/>
          <w:i w:val="false"/>
          <w:color w:val="000000"/>
          <w:sz w:val="28"/>
        </w:rPr>
        <w:t>
      31) ауыл шаруашылығы өнімдерінің және оны өңдеуден алынған өнімдердің табиғи кему, кебу, азаю, бұзылу нормаларын әзiрлейдi және бекітеді;</w:t>
      </w:r>
    </w:p>
    <w:bookmarkEnd w:id="87"/>
    <w:bookmarkStart w:name="z720" w:id="88"/>
    <w:p>
      <w:pPr>
        <w:spacing w:after="0"/>
        <w:ind w:left="0"/>
        <w:jc w:val="both"/>
      </w:pPr>
      <w:r>
        <w:rPr>
          <w:rFonts w:ascii="Times New Roman"/>
          <w:b w:val="false"/>
          <w:i w:val="false"/>
          <w:color w:val="000000"/>
          <w:sz w:val="28"/>
        </w:rPr>
        <w:t>
      32) агроөнеркәсiптiк кешенді ақпараттық-маркетингтік қамтамасыз етуді ұйымдастырады;</w:t>
      </w:r>
    </w:p>
    <w:bookmarkEnd w:id="88"/>
    <w:bookmarkStart w:name="z721" w:id="89"/>
    <w:p>
      <w:pPr>
        <w:spacing w:after="0"/>
        <w:ind w:left="0"/>
        <w:jc w:val="both"/>
      </w:pPr>
      <w:r>
        <w:rPr>
          <w:rFonts w:ascii="Times New Roman"/>
          <w:b w:val="false"/>
          <w:i w:val="false"/>
          <w:color w:val="000000"/>
          <w:sz w:val="28"/>
        </w:rPr>
        <w:t>
      33) климаттың өзгеруіне осалдықты бағалауды өз құзыреті шегінде жүргізеді;</w:t>
      </w:r>
    </w:p>
    <w:bookmarkEnd w:id="89"/>
    <w:bookmarkStart w:name="z722" w:id="90"/>
    <w:p>
      <w:pPr>
        <w:spacing w:after="0"/>
        <w:ind w:left="0"/>
        <w:jc w:val="both"/>
      </w:pPr>
      <w:r>
        <w:rPr>
          <w:rFonts w:ascii="Times New Roman"/>
          <w:b w:val="false"/>
          <w:i w:val="false"/>
          <w:color w:val="000000"/>
          <w:sz w:val="28"/>
        </w:rPr>
        <w:t>
      34) климаттың өзгеруіне бейімделу жөніндегі басымдықтар мен шараларды өз құзыреті шегінде айқындайды;</w:t>
      </w:r>
    </w:p>
    <w:bookmarkEnd w:id="90"/>
    <w:bookmarkStart w:name="z723" w:id="91"/>
    <w:p>
      <w:pPr>
        <w:spacing w:after="0"/>
        <w:ind w:left="0"/>
        <w:jc w:val="both"/>
      </w:pPr>
      <w:r>
        <w:rPr>
          <w:rFonts w:ascii="Times New Roman"/>
          <w:b w:val="false"/>
          <w:i w:val="false"/>
          <w:color w:val="000000"/>
          <w:sz w:val="28"/>
        </w:rPr>
        <w:t>
      35) климаттың өзгеруіне бейімделу жөніндегі шараларды өз құзыреті шегінде жүзеге асырады;</w:t>
      </w:r>
    </w:p>
    <w:bookmarkEnd w:id="91"/>
    <w:bookmarkStart w:name="z724" w:id="92"/>
    <w:p>
      <w:pPr>
        <w:spacing w:after="0"/>
        <w:ind w:left="0"/>
        <w:jc w:val="both"/>
      </w:pPr>
      <w:r>
        <w:rPr>
          <w:rFonts w:ascii="Times New Roman"/>
          <w:b w:val="false"/>
          <w:i w:val="false"/>
          <w:color w:val="000000"/>
          <w:sz w:val="28"/>
        </w:rPr>
        <w:t>
      36)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түзетеді;</w:t>
      </w:r>
    </w:p>
    <w:bookmarkEnd w:id="92"/>
    <w:bookmarkStart w:name="z725" w:id="93"/>
    <w:p>
      <w:pPr>
        <w:spacing w:after="0"/>
        <w:ind w:left="0"/>
        <w:jc w:val="both"/>
      </w:pPr>
      <w:r>
        <w:rPr>
          <w:rFonts w:ascii="Times New Roman"/>
          <w:b w:val="false"/>
          <w:i w:val="false"/>
          <w:color w:val="000000"/>
          <w:sz w:val="28"/>
        </w:rPr>
        <w:t>
      37) ауылдық елді мекендерге тартылатын агроөнеркәсіптік кешен мамандары лауазымдарының тізбесін әзірлейді және бекітеді;</w:t>
      </w:r>
    </w:p>
    <w:bookmarkEnd w:id="93"/>
    <w:bookmarkStart w:name="z726" w:id="94"/>
    <w:p>
      <w:pPr>
        <w:spacing w:after="0"/>
        <w:ind w:left="0"/>
        <w:jc w:val="both"/>
      </w:pPr>
      <w:r>
        <w:rPr>
          <w:rFonts w:ascii="Times New Roman"/>
          <w:b w:val="false"/>
          <w:i w:val="false"/>
          <w:color w:val="000000"/>
          <w:sz w:val="28"/>
        </w:rPr>
        <w:t>
      38) реттелетін салаларда жергілікті атқарушы органдарды үйлестіреді және оларға әдістемелік басшылық жасайды;</w:t>
      </w:r>
    </w:p>
    <w:bookmarkEnd w:id="94"/>
    <w:bookmarkStart w:name="z727" w:id="95"/>
    <w:p>
      <w:pPr>
        <w:spacing w:after="0"/>
        <w:ind w:left="0"/>
        <w:jc w:val="both"/>
      </w:pPr>
      <w:r>
        <w:rPr>
          <w:rFonts w:ascii="Times New Roman"/>
          <w:b w:val="false"/>
          <w:i w:val="false"/>
          <w:color w:val="000000"/>
          <w:sz w:val="28"/>
        </w:rPr>
        <w:t>
      39)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құндылықтарды шығаруға қатысушы ұйымдардың тізбесі, шығарылатын материалдық құндылықтың көлемі мен бағалары бойынша Қазақстан Республикасының Үкіметіне ұсыныстар енгізеді;</w:t>
      </w:r>
    </w:p>
    <w:bookmarkEnd w:id="95"/>
    <w:bookmarkStart w:name="z728" w:id="96"/>
    <w:p>
      <w:pPr>
        <w:spacing w:after="0"/>
        <w:ind w:left="0"/>
        <w:jc w:val="both"/>
      </w:pPr>
      <w:r>
        <w:rPr>
          <w:rFonts w:ascii="Times New Roman"/>
          <w:b w:val="false"/>
          <w:i w:val="false"/>
          <w:color w:val="000000"/>
          <w:sz w:val="28"/>
        </w:rPr>
        <w:t>
      40) агроөнеркәсіптік кешен өнімдерінің тауар қозғалысы жүйесін ұйымдастырады;</w:t>
      </w:r>
    </w:p>
    <w:bookmarkEnd w:id="96"/>
    <w:bookmarkStart w:name="z729" w:id="97"/>
    <w:p>
      <w:pPr>
        <w:spacing w:after="0"/>
        <w:ind w:left="0"/>
        <w:jc w:val="both"/>
      </w:pPr>
      <w:r>
        <w:rPr>
          <w:rFonts w:ascii="Times New Roman"/>
          <w:b w:val="false"/>
          <w:i w:val="false"/>
          <w:color w:val="000000"/>
          <w:sz w:val="28"/>
        </w:rPr>
        <w:t>
      41) салалық көтермелеу жүйесін әзірлейді және бекітеді;</w:t>
      </w:r>
    </w:p>
    <w:bookmarkEnd w:id="97"/>
    <w:bookmarkStart w:name="z1533" w:id="98"/>
    <w:p>
      <w:pPr>
        <w:spacing w:after="0"/>
        <w:ind w:left="0"/>
        <w:jc w:val="both"/>
      </w:pPr>
      <w:r>
        <w:rPr>
          <w:rFonts w:ascii="Times New Roman"/>
          <w:b w:val="false"/>
          <w:i w:val="false"/>
          <w:color w:val="000000"/>
          <w:sz w:val="28"/>
        </w:rPr>
        <w:t>
      41-1) мемлекеттік қызмет істері жөніндегі уәкілетті органмен келісу бойынша әкімшілік мемлекеттік лауазымдарға арналған үлгілік біліктілік талаптары негізінде "Б" корпусының әкімшілік мемлекеттік лауазымдарына қойылатын біліктілік талаптарын бекітеді;</w:t>
      </w:r>
    </w:p>
    <w:bookmarkEnd w:id="98"/>
    <w:bookmarkStart w:name="z1534" w:id="99"/>
    <w:p>
      <w:pPr>
        <w:spacing w:after="0"/>
        <w:ind w:left="0"/>
        <w:jc w:val="both"/>
      </w:pPr>
      <w:r>
        <w:rPr>
          <w:rFonts w:ascii="Times New Roman"/>
          <w:b w:val="false"/>
          <w:i w:val="false"/>
          <w:color w:val="000000"/>
          <w:sz w:val="28"/>
        </w:rPr>
        <w:t>
      41-2) мемлекеттік қызмет істері жөніндегі уәкілетті органмен келісу бойынша үлгілік біліктілік талаптары негізінде мемлекеттік заңды тұлғаларда басқарушылық функцияларды атқарумен байланысты лауазымдарға қойылатын біліктілік талаптарын бекітеді;</w:t>
      </w:r>
    </w:p>
    <w:bookmarkEnd w:id="99"/>
    <w:bookmarkStart w:name="z1535" w:id="100"/>
    <w:p>
      <w:pPr>
        <w:spacing w:after="0"/>
        <w:ind w:left="0"/>
        <w:jc w:val="both"/>
      </w:pPr>
      <w:r>
        <w:rPr>
          <w:rFonts w:ascii="Times New Roman"/>
          <w:b w:val="false"/>
          <w:i w:val="false"/>
          <w:color w:val="000000"/>
          <w:sz w:val="28"/>
        </w:rPr>
        <w:t>
      41-3) мемлекеттік қызметшілердің еңбек тәртіптемесінің үлгілік қағидалары негізінде еңбек тәртіптемесінің қағидаларын бекітеді;</w:t>
      </w:r>
    </w:p>
    <w:bookmarkEnd w:id="100"/>
    <w:bookmarkStart w:name="z730" w:id="101"/>
    <w:p>
      <w:pPr>
        <w:spacing w:after="0"/>
        <w:ind w:left="0"/>
        <w:jc w:val="both"/>
      </w:pPr>
      <w:r>
        <w:rPr>
          <w:rFonts w:ascii="Times New Roman"/>
          <w:b w:val="false"/>
          <w:i w:val="false"/>
          <w:color w:val="000000"/>
          <w:sz w:val="28"/>
        </w:rPr>
        <w:t>
      42) "Агроөнеркәсіптік кешендегі үздік кәсіп иесі" конкурсын өткізу қағидаларын әзірлейді және бекітеді;</w:t>
      </w:r>
    </w:p>
    <w:bookmarkEnd w:id="101"/>
    <w:p>
      <w:pPr>
        <w:spacing w:after="0"/>
        <w:ind w:left="0"/>
        <w:jc w:val="both"/>
      </w:pPr>
      <w:r>
        <w:rPr>
          <w:rFonts w:ascii="Times New Roman"/>
          <w:b w:val="false"/>
          <w:i w:val="false"/>
          <w:color w:val="000000"/>
          <w:sz w:val="28"/>
        </w:rPr>
        <w:t>
      43) агроөнеркәсіптік кешен өнімінің республикалық көрмелерін, жәрмеңкелерін ұйымдастырады;</w:t>
      </w:r>
    </w:p>
    <w:bookmarkStart w:name="z731" w:id="102"/>
    <w:p>
      <w:pPr>
        <w:spacing w:after="0"/>
        <w:ind w:left="0"/>
        <w:jc w:val="both"/>
      </w:pPr>
      <w:r>
        <w:rPr>
          <w:rFonts w:ascii="Times New Roman"/>
          <w:b w:val="false"/>
          <w:i w:val="false"/>
          <w:color w:val="000000"/>
          <w:sz w:val="28"/>
        </w:rPr>
        <w:t>
      44) субсидияларды алушы міндеттемесінің нысанын әзiрлейдi және бекітеді;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4" w:id="103"/>
    <w:p>
      <w:pPr>
        <w:spacing w:after="0"/>
        <w:ind w:left="0"/>
        <w:jc w:val="both"/>
      </w:pPr>
      <w:r>
        <w:rPr>
          <w:rFonts w:ascii="Times New Roman"/>
          <w:b w:val="false"/>
          <w:i w:val="false"/>
          <w:color w:val="000000"/>
          <w:sz w:val="28"/>
        </w:rPr>
        <w:t>
      47) әлеуметтік маңызы бар азық-түлік тауарларына бағаларды тұрақтандыру тетіктерін іске асырудың үлгілік қағидаларын әзірлейді және бекітеді;</w:t>
      </w:r>
    </w:p>
    <w:bookmarkEnd w:id="103"/>
    <w:bookmarkStart w:name="z735" w:id="104"/>
    <w:p>
      <w:pPr>
        <w:spacing w:after="0"/>
        <w:ind w:left="0"/>
        <w:jc w:val="both"/>
      </w:pPr>
      <w:r>
        <w:rPr>
          <w:rFonts w:ascii="Times New Roman"/>
          <w:b w:val="false"/>
          <w:i w:val="false"/>
          <w:color w:val="000000"/>
          <w:sz w:val="28"/>
        </w:rPr>
        <w:t>
      48)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әзірлейді және бекітеді;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93" w:id="105"/>
    <w:p>
      <w:pPr>
        <w:spacing w:after="0"/>
        <w:ind w:left="0"/>
        <w:jc w:val="both"/>
      </w:pPr>
      <w:r>
        <w:rPr>
          <w:rFonts w:ascii="Times New Roman"/>
          <w:b w:val="false"/>
          <w:i w:val="false"/>
          <w:color w:val="000000"/>
          <w:sz w:val="28"/>
        </w:rPr>
        <w:t>
      49-1) агроөнеркәсіптік кешен саласындағы жобаларға кредит беру қағидаларын әзірлейді және бекітеді;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Үкіметінің 15.10.2025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9" w:id="106"/>
    <w:p>
      <w:pPr>
        <w:spacing w:after="0"/>
        <w:ind w:left="0"/>
        <w:jc w:val="both"/>
      </w:pPr>
      <w:r>
        <w:rPr>
          <w:rFonts w:ascii="Times New Roman"/>
          <w:b w:val="false"/>
          <w:i w:val="false"/>
          <w:color w:val="000000"/>
          <w:sz w:val="28"/>
        </w:rPr>
        <w:t>
      52) мыналарды:</w:t>
      </w:r>
    </w:p>
    <w:bookmarkEnd w:id="106"/>
    <w:p>
      <w:pPr>
        <w:spacing w:after="0"/>
        <w:ind w:left="0"/>
        <w:jc w:val="both"/>
      </w:pPr>
      <w:r>
        <w:rPr>
          <w:rFonts w:ascii="Times New Roman"/>
          <w:b w:val="false"/>
          <w:i w:val="false"/>
          <w:color w:val="000000"/>
          <w:sz w:val="28"/>
        </w:rPr>
        <w:t>
      мал шаруашылығының өнімділігін және өнім сапасын арттыруды;</w:t>
      </w:r>
    </w:p>
    <w:p>
      <w:pPr>
        <w:spacing w:after="0"/>
        <w:ind w:left="0"/>
        <w:jc w:val="both"/>
      </w:pPr>
      <w:r>
        <w:rPr>
          <w:rFonts w:ascii="Times New Roman"/>
          <w:b w:val="false"/>
          <w:i w:val="false"/>
          <w:color w:val="000000"/>
          <w:sz w:val="28"/>
        </w:rPr>
        <w:t>
      асыл тұқымды мал шаруашылығын дамытуды;</w:t>
      </w:r>
    </w:p>
    <w:p>
      <w:pPr>
        <w:spacing w:after="0"/>
        <w:ind w:left="0"/>
        <w:jc w:val="both"/>
      </w:pPr>
      <w:r>
        <w:rPr>
          <w:rFonts w:ascii="Times New Roman"/>
          <w:b w:val="false"/>
          <w:i w:val="false"/>
          <w:color w:val="000000"/>
          <w:sz w:val="28"/>
        </w:rPr>
        <w:t>
      аквашаруашылық өнімінің өнімділігі мен сапасын арттыруды, сондай-ақ асыл тұқымды балық өсіруді дамытуды;</w:t>
      </w:r>
    </w:p>
    <w:p>
      <w:pPr>
        <w:spacing w:after="0"/>
        <w:ind w:left="0"/>
        <w:jc w:val="both"/>
      </w:pPr>
      <w:r>
        <w:rPr>
          <w:rFonts w:ascii="Times New Roman"/>
          <w:b w:val="false"/>
          <w:i w:val="false"/>
          <w:color w:val="000000"/>
          <w:sz w:val="28"/>
        </w:rPr>
        <w:t>
      өсімдік шаруашылығы өнімінің шығымдылығы мен сапасын арттыруды;</w:t>
      </w:r>
    </w:p>
    <w:p>
      <w:pPr>
        <w:spacing w:after="0"/>
        <w:ind w:left="0"/>
        <w:jc w:val="both"/>
      </w:pPr>
      <w:r>
        <w:rPr>
          <w:rFonts w:ascii="Times New Roman"/>
          <w:b w:val="false"/>
          <w:i w:val="false"/>
          <w:color w:val="000000"/>
          <w:sz w:val="28"/>
        </w:rPr>
        <w:t>
      ауыл шаруашылығы дақылдарын қорғалған топырақта өңдеп өсіру шығындарының құнын;</w:t>
      </w:r>
    </w:p>
    <w:p>
      <w:pPr>
        <w:spacing w:after="0"/>
        <w:ind w:left="0"/>
        <w:jc w:val="both"/>
      </w:pPr>
      <w:r>
        <w:rPr>
          <w:rFonts w:ascii="Times New Roman"/>
          <w:b w:val="false"/>
          <w:i w:val="false"/>
          <w:color w:val="000000"/>
          <w:sz w:val="28"/>
        </w:rPr>
        <w:t>
      отандық ауыл шаруашылығы өнімін өңдеу үлесін ұлғайтуды;</w:t>
      </w:r>
    </w:p>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w:t>
      </w:r>
    </w:p>
    <w:p>
      <w:pPr>
        <w:spacing w:after="0"/>
        <w:ind w:left="0"/>
        <w:jc w:val="both"/>
      </w:pPr>
      <w:r>
        <w:rPr>
          <w:rFonts w:ascii="Times New Roman"/>
          <w:b w:val="false"/>
          <w:i w:val="false"/>
          <w:color w:val="000000"/>
          <w:sz w:val="28"/>
        </w:rPr>
        <w:t>
      органикалық өнім өндіру сәйкестігін растау кезінде келтірілген шығыстардың бір бөлігін;</w:t>
      </w:r>
    </w:p>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w:t>
      </w:r>
    </w:p>
    <w:p>
      <w:pPr>
        <w:spacing w:after="0"/>
        <w:ind w:left="0"/>
        <w:jc w:val="both"/>
      </w:pPr>
      <w:r>
        <w:rPr>
          <w:rFonts w:ascii="Times New Roman"/>
          <w:b w:val="false"/>
          <w:i w:val="false"/>
          <w:color w:val="000000"/>
          <w:sz w:val="28"/>
        </w:rPr>
        <w:t>
      облигациялар бойынша купондық сыйақыны;</w:t>
      </w:r>
    </w:p>
    <w:p>
      <w:pPr>
        <w:spacing w:after="0"/>
        <w:ind w:left="0"/>
        <w:jc w:val="both"/>
      </w:pPr>
      <w:r>
        <w:rPr>
          <w:rFonts w:ascii="Times New Roman"/>
          <w:b w:val="false"/>
          <w:i w:val="false"/>
          <w:color w:val="000000"/>
          <w:sz w:val="28"/>
        </w:rPr>
        <w:t>
      ғылыми-зерттеу және тәжірибелік-конструкторлық жұмыстарды әзірлеуге және ендіруге арналған шығындардың құнын субсидиялау қағидаларын әзірлейді және бекітеді;</w:t>
      </w:r>
    </w:p>
    <w:bookmarkStart w:name="z740" w:id="107"/>
    <w:p>
      <w:pPr>
        <w:spacing w:after="0"/>
        <w:ind w:left="0"/>
        <w:jc w:val="both"/>
      </w:pPr>
      <w:r>
        <w:rPr>
          <w:rFonts w:ascii="Times New Roman"/>
          <w:b w:val="false"/>
          <w:i w:val="false"/>
          <w:color w:val="000000"/>
          <w:sz w:val="28"/>
        </w:rPr>
        <w:t>
      53)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әзірлейді және бекітеді;</w:t>
      </w:r>
    </w:p>
    <w:bookmarkEnd w:id="107"/>
    <w:bookmarkStart w:name="z741" w:id="108"/>
    <w:p>
      <w:pPr>
        <w:spacing w:after="0"/>
        <w:ind w:left="0"/>
        <w:jc w:val="both"/>
      </w:pPr>
      <w:r>
        <w:rPr>
          <w:rFonts w:ascii="Times New Roman"/>
          <w:b w:val="false"/>
          <w:i w:val="false"/>
          <w:color w:val="000000"/>
          <w:sz w:val="28"/>
        </w:rPr>
        <w:t>
      54)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әзірлейді және бекітеді;</w:t>
      </w:r>
    </w:p>
    <w:bookmarkEnd w:id="108"/>
    <w:bookmarkStart w:name="z742" w:id="109"/>
    <w:p>
      <w:pPr>
        <w:spacing w:after="0"/>
        <w:ind w:left="0"/>
        <w:jc w:val="both"/>
      </w:pPr>
      <w:r>
        <w:rPr>
          <w:rFonts w:ascii="Times New Roman"/>
          <w:b w:val="false"/>
          <w:i w:val="false"/>
          <w:color w:val="000000"/>
          <w:sz w:val="28"/>
        </w:rPr>
        <w:t>
      55) бюджеттік жоспарлау жөніндегі орталық уәкілетті органмен келісу бойынша ауыл шаруашылығы малдарының табиғи кему (өлу) нормаларын бекітеді;</w:t>
      </w:r>
    </w:p>
    <w:bookmarkEnd w:id="109"/>
    <w:bookmarkStart w:name="z743" w:id="110"/>
    <w:p>
      <w:pPr>
        <w:spacing w:after="0"/>
        <w:ind w:left="0"/>
        <w:jc w:val="both"/>
      </w:pPr>
      <w:r>
        <w:rPr>
          <w:rFonts w:ascii="Times New Roman"/>
          <w:b w:val="false"/>
          <w:i w:val="false"/>
          <w:color w:val="000000"/>
          <w:sz w:val="28"/>
        </w:rPr>
        <w:t>
      56) агроөнеркәсіптік кешендегі сақтандыру саласындағы операторды айқындайды;</w:t>
      </w:r>
    </w:p>
    <w:bookmarkEnd w:id="110"/>
    <w:bookmarkStart w:name="z744" w:id="111"/>
    <w:p>
      <w:pPr>
        <w:spacing w:after="0"/>
        <w:ind w:left="0"/>
        <w:jc w:val="both"/>
      </w:pPr>
      <w:r>
        <w:rPr>
          <w:rFonts w:ascii="Times New Roman"/>
          <w:b w:val="false"/>
          <w:i w:val="false"/>
          <w:color w:val="000000"/>
          <w:sz w:val="28"/>
        </w:rPr>
        <w:t>
      57) сақтандыру сыйлықақыларын субсидиялау қағидаларын әзірлейді және бекітеді;</w:t>
      </w:r>
    </w:p>
    <w:bookmarkEnd w:id="111"/>
    <w:bookmarkStart w:name="z745" w:id="112"/>
    <w:p>
      <w:pPr>
        <w:spacing w:after="0"/>
        <w:ind w:left="0"/>
        <w:jc w:val="both"/>
      </w:pPr>
      <w:r>
        <w:rPr>
          <w:rFonts w:ascii="Times New Roman"/>
          <w:b w:val="false"/>
          <w:i w:val="false"/>
          <w:color w:val="000000"/>
          <w:sz w:val="28"/>
        </w:rPr>
        <w:t>
      58) сақтандыру өнімдерін әзірлеу және бекіту тәртібін айқындайды;</w:t>
      </w:r>
    </w:p>
    <w:bookmarkEnd w:id="112"/>
    <w:bookmarkStart w:name="z746" w:id="113"/>
    <w:p>
      <w:pPr>
        <w:spacing w:after="0"/>
        <w:ind w:left="0"/>
        <w:jc w:val="both"/>
      </w:pPr>
      <w:r>
        <w:rPr>
          <w:rFonts w:ascii="Times New Roman"/>
          <w:b w:val="false"/>
          <w:i w:val="false"/>
          <w:color w:val="000000"/>
          <w:sz w:val="28"/>
        </w:rPr>
        <w:t>
      59)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 қалыптастыруға қатысады;</w:t>
      </w:r>
    </w:p>
    <w:bookmarkEnd w:id="113"/>
    <w:bookmarkStart w:name="z747" w:id="114"/>
    <w:p>
      <w:pPr>
        <w:spacing w:after="0"/>
        <w:ind w:left="0"/>
        <w:jc w:val="both"/>
      </w:pPr>
      <w:r>
        <w:rPr>
          <w:rFonts w:ascii="Times New Roman"/>
          <w:b w:val="false"/>
          <w:i w:val="false"/>
          <w:color w:val="000000"/>
          <w:sz w:val="28"/>
        </w:rPr>
        <w:t>
      60)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тапсырысының бөлінуі мен орналастырылуын бекітеді;</w:t>
      </w:r>
    </w:p>
    <w:bookmarkEnd w:id="114"/>
    <w:bookmarkStart w:name="z748" w:id="115"/>
    <w:p>
      <w:pPr>
        <w:spacing w:after="0"/>
        <w:ind w:left="0"/>
        <w:jc w:val="both"/>
      </w:pPr>
      <w:r>
        <w:rPr>
          <w:rFonts w:ascii="Times New Roman"/>
          <w:b w:val="false"/>
          <w:i w:val="false"/>
          <w:color w:val="000000"/>
          <w:sz w:val="28"/>
        </w:rPr>
        <w:t>
      61) стандарттарды, нормативтерді, нұсқаулықтарды, әдістемелерді, ұсынымдарды әзірлеуі арқылы агроөнеркәсіптік кешенді нормативтік-әдістемелік қамтамасыз етуді жүзеге асырады;</w:t>
      </w:r>
    </w:p>
    <w:bookmarkEnd w:id="115"/>
    <w:bookmarkStart w:name="z749" w:id="116"/>
    <w:p>
      <w:pPr>
        <w:spacing w:after="0"/>
        <w:ind w:left="0"/>
        <w:jc w:val="both"/>
      </w:pPr>
      <w:r>
        <w:rPr>
          <w:rFonts w:ascii="Times New Roman"/>
          <w:b w:val="false"/>
          <w:i w:val="false"/>
          <w:color w:val="000000"/>
          <w:sz w:val="28"/>
        </w:rPr>
        <w:t>
      62) тұқым шаруашылығы саласында жергілікті атқарушы органдарды үйлестіруді және оларға әдістемелік басшылық жасауды жүзеге асырады;</w:t>
      </w:r>
    </w:p>
    <w:bookmarkEnd w:id="116"/>
    <w:bookmarkStart w:name="z750" w:id="117"/>
    <w:p>
      <w:pPr>
        <w:spacing w:after="0"/>
        <w:ind w:left="0"/>
        <w:jc w:val="both"/>
      </w:pPr>
      <w:r>
        <w:rPr>
          <w:rFonts w:ascii="Times New Roman"/>
          <w:b w:val="false"/>
          <w:i w:val="false"/>
          <w:color w:val="000000"/>
          <w:sz w:val="28"/>
        </w:rPr>
        <w:t>
      63) селекция, сортты сынақтан өткiзу және тұқым шаруашылығы жөнiндегi ғылыми-техникалық бағдарламаларды әзiрлейдi және iске асырады;</w:t>
      </w:r>
    </w:p>
    <w:bookmarkEnd w:id="117"/>
    <w:bookmarkStart w:name="z751" w:id="118"/>
    <w:p>
      <w:pPr>
        <w:spacing w:after="0"/>
        <w:ind w:left="0"/>
        <w:jc w:val="both"/>
      </w:pPr>
      <w:r>
        <w:rPr>
          <w:rFonts w:ascii="Times New Roman"/>
          <w:b w:val="false"/>
          <w:i w:val="false"/>
          <w:color w:val="000000"/>
          <w:sz w:val="28"/>
        </w:rPr>
        <w:t>
      64) Қазақстан Республикасында пайдалануға ұсынылатын ауылшаруашылық өсiмдiктерi сорттарының тұқымдарын өндiру және сату көлемiне болжам жасайды;</w:t>
      </w:r>
    </w:p>
    <w:bookmarkEnd w:id="118"/>
    <w:bookmarkStart w:name="z752" w:id="119"/>
    <w:p>
      <w:pPr>
        <w:spacing w:after="0"/>
        <w:ind w:left="0"/>
        <w:jc w:val="both"/>
      </w:pPr>
      <w:r>
        <w:rPr>
          <w:rFonts w:ascii="Times New Roman"/>
          <w:b w:val="false"/>
          <w:i w:val="false"/>
          <w:color w:val="000000"/>
          <w:sz w:val="28"/>
        </w:rPr>
        <w:t>
      65) бiрегей және элиталық тұқымдар, бiрiншi, екiншi және үшiншi көбейтілген тұқым өндiрушiлердi, тұқым өткізушілерді аттестаттау қағидаларын әзірлейді және бекітеді;</w:t>
      </w:r>
    </w:p>
    <w:bookmarkEnd w:id="119"/>
    <w:bookmarkStart w:name="z753" w:id="120"/>
    <w:p>
      <w:pPr>
        <w:spacing w:after="0"/>
        <w:ind w:left="0"/>
        <w:jc w:val="both"/>
      </w:pPr>
      <w:r>
        <w:rPr>
          <w:rFonts w:ascii="Times New Roman"/>
          <w:b w:val="false"/>
          <w:i w:val="false"/>
          <w:color w:val="000000"/>
          <w:sz w:val="28"/>
        </w:rPr>
        <w:t>
      66)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p>
    <w:bookmarkEnd w:id="120"/>
    <w:bookmarkStart w:name="z754" w:id="121"/>
    <w:p>
      <w:pPr>
        <w:spacing w:after="0"/>
        <w:ind w:left="0"/>
        <w:jc w:val="both"/>
      </w:pPr>
      <w:r>
        <w:rPr>
          <w:rFonts w:ascii="Times New Roman"/>
          <w:b w:val="false"/>
          <w:i w:val="false"/>
          <w:color w:val="000000"/>
          <w:sz w:val="28"/>
        </w:rPr>
        <w:t>
      67) мыналарды:</w:t>
      </w:r>
    </w:p>
    <w:bookmarkEnd w:id="121"/>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тізілімін жүргізу тәртібін;</w:t>
      </w:r>
    </w:p>
    <w:p>
      <w:pPr>
        <w:spacing w:after="0"/>
        <w:ind w:left="0"/>
        <w:jc w:val="both"/>
      </w:pPr>
      <w:r>
        <w:rPr>
          <w:rFonts w:ascii="Times New Roman"/>
          <w:b w:val="false"/>
          <w:i w:val="false"/>
          <w:color w:val="000000"/>
          <w:sz w:val="28"/>
        </w:rPr>
        <w:t>
      ауыл шаруашылығы өсімдіктерінің сорт сынағы мәселелері жөніндегі республикалық комиссия туралы ережені;</w:t>
      </w:r>
    </w:p>
    <w:p>
      <w:pPr>
        <w:spacing w:after="0"/>
        <w:ind w:left="0"/>
        <w:jc w:val="both"/>
      </w:pPr>
      <w:r>
        <w:rPr>
          <w:rFonts w:ascii="Times New Roman"/>
          <w:b w:val="false"/>
          <w:i w:val="false"/>
          <w:color w:val="000000"/>
          <w:sz w:val="28"/>
        </w:rPr>
        <w:t>
      ауыл шаруашылығы өсімдіктеріне сорт сынағын жүргізудің әдістемесін;</w:t>
      </w:r>
    </w:p>
    <w:p>
      <w:pPr>
        <w:spacing w:after="0"/>
        <w:ind w:left="0"/>
        <w:jc w:val="both"/>
      </w:pPr>
      <w:r>
        <w:rPr>
          <w:rFonts w:ascii="Times New Roman"/>
          <w:b w:val="false"/>
          <w:i w:val="false"/>
          <w:color w:val="000000"/>
          <w:sz w:val="28"/>
        </w:rPr>
        <w:t>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тәртібін;</w:t>
      </w:r>
    </w:p>
    <w:p>
      <w:pPr>
        <w:spacing w:after="0"/>
        <w:ind w:left="0"/>
        <w:jc w:val="both"/>
      </w:pPr>
      <w:r>
        <w:rPr>
          <w:rFonts w:ascii="Times New Roman"/>
          <w:b w:val="false"/>
          <w:i w:val="false"/>
          <w:color w:val="000000"/>
          <w:sz w:val="28"/>
        </w:rPr>
        <w:t>
      сортты егiстердi байқаудан өткізу тәртібін бекітеді;</w:t>
      </w:r>
    </w:p>
    <w:bookmarkStart w:name="z755" w:id="122"/>
    <w:p>
      <w:pPr>
        <w:spacing w:after="0"/>
        <w:ind w:left="0"/>
        <w:jc w:val="both"/>
      </w:pPr>
      <w:r>
        <w:rPr>
          <w:rFonts w:ascii="Times New Roman"/>
          <w:b w:val="false"/>
          <w:i w:val="false"/>
          <w:color w:val="000000"/>
          <w:sz w:val="28"/>
        </w:rPr>
        <w:t>
      68) сорттық және тұқымдық бақылауды, жерге егiп бағалауды, зертханалық сорттық сынақтардан өткiзудi, тұқым сапасына сараптама жасауды жүзеге асыру қағидаларын әзірлейді және бекітеді;</w:t>
      </w:r>
    </w:p>
    <w:bookmarkEnd w:id="122"/>
    <w:bookmarkStart w:name="z756" w:id="123"/>
    <w:p>
      <w:pPr>
        <w:spacing w:after="0"/>
        <w:ind w:left="0"/>
        <w:jc w:val="both"/>
      </w:pPr>
      <w:r>
        <w:rPr>
          <w:rFonts w:ascii="Times New Roman"/>
          <w:b w:val="false"/>
          <w:i w:val="false"/>
          <w:color w:val="000000"/>
          <w:sz w:val="28"/>
        </w:rPr>
        <w:t>
      69) тұқым шаруашылығын мемлекеттік қолдаудың бағыттарын, тұқымдары бюджет қаражаты есебінен субсидиялануға жататын ауыл шаруашылығы өсімдіктерінің тізбесін және оларға бөлінетін субсидиялардың нормативтерін айқындайды;</w:t>
      </w:r>
    </w:p>
    <w:bookmarkEnd w:id="123"/>
    <w:bookmarkStart w:name="z757" w:id="124"/>
    <w:p>
      <w:pPr>
        <w:spacing w:after="0"/>
        <w:ind w:left="0"/>
        <w:jc w:val="both"/>
      </w:pPr>
      <w:r>
        <w:rPr>
          <w:rFonts w:ascii="Times New Roman"/>
          <w:b w:val="false"/>
          <w:i w:val="false"/>
          <w:color w:val="000000"/>
          <w:sz w:val="28"/>
        </w:rPr>
        <w:t>
      70) тұқым шаруашылығын дамытуды субсидиялау қағидаларын әзірлейді және бекітеді;</w:t>
      </w:r>
    </w:p>
    <w:bookmarkEnd w:id="124"/>
    <w:bookmarkStart w:name="z758" w:id="125"/>
    <w:p>
      <w:pPr>
        <w:spacing w:after="0"/>
        <w:ind w:left="0"/>
        <w:jc w:val="both"/>
      </w:pPr>
      <w:r>
        <w:rPr>
          <w:rFonts w:ascii="Times New Roman"/>
          <w:b w:val="false"/>
          <w:i w:val="false"/>
          <w:color w:val="000000"/>
          <w:sz w:val="28"/>
        </w:rPr>
        <w:t>
      71) ауыл шаруашылығы өсiмдiктерiн сорттық сынақтан өткiзу қағидаларын әзірлейді және бекітеді;</w:t>
      </w:r>
    </w:p>
    <w:bookmarkEnd w:id="125"/>
    <w:bookmarkStart w:name="z759" w:id="126"/>
    <w:p>
      <w:pPr>
        <w:spacing w:after="0"/>
        <w:ind w:left="0"/>
        <w:jc w:val="both"/>
      </w:pPr>
      <w:r>
        <w:rPr>
          <w:rFonts w:ascii="Times New Roman"/>
          <w:b w:val="false"/>
          <w:i w:val="false"/>
          <w:color w:val="000000"/>
          <w:sz w:val="28"/>
        </w:rPr>
        <w:t>
      72) тұқымдардың, оның iшiнде отандық ауыл шаруашылығы тауар өндiрушiлерiнiң егуiне арналған тұқымдардың сорттық және егiстiк сапасына сараптама жүргізу қағидаларын әзірлейді және бекітеді;</w:t>
      </w:r>
    </w:p>
    <w:bookmarkEnd w:id="126"/>
    <w:bookmarkStart w:name="z760" w:id="127"/>
    <w:p>
      <w:pPr>
        <w:spacing w:after="0"/>
        <w:ind w:left="0"/>
        <w:jc w:val="both"/>
      </w:pPr>
      <w:r>
        <w:rPr>
          <w:rFonts w:ascii="Times New Roman"/>
          <w:b w:val="false"/>
          <w:i w:val="false"/>
          <w:color w:val="000000"/>
          <w:sz w:val="28"/>
        </w:rPr>
        <w:t>
      73) сортты сынақтан өткiзу мен тұқым шаруашылығы мәселелерi бойынша нормативтiк құқықтық актiлердi және тұқымға арналған құжаттаманың нысандарын әзiрлейдi және бекiтедi;</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2" w:id="128"/>
    <w:p>
      <w:pPr>
        <w:spacing w:after="0"/>
        <w:ind w:left="0"/>
        <w:jc w:val="both"/>
      </w:pPr>
      <w:r>
        <w:rPr>
          <w:rFonts w:ascii="Times New Roman"/>
          <w:b w:val="false"/>
          <w:i w:val="false"/>
          <w:color w:val="000000"/>
          <w:sz w:val="28"/>
        </w:rPr>
        <w:t>
      75)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өтініштері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bookmarkEnd w:id="128"/>
    <w:bookmarkStart w:name="z763" w:id="129"/>
    <w:p>
      <w:pPr>
        <w:spacing w:after="0"/>
        <w:ind w:left="0"/>
        <w:jc w:val="both"/>
      </w:pPr>
      <w:r>
        <w:rPr>
          <w:rFonts w:ascii="Times New Roman"/>
          <w:b w:val="false"/>
          <w:i w:val="false"/>
          <w:color w:val="000000"/>
          <w:sz w:val="28"/>
        </w:rPr>
        <w:t>
      76) бастапқы, элиталық және өнеркәсіптік (жаппай) тұқым шаруашылығын жүргізудің схемалары мен әдістерін әзірлейді және бекітеді;</w:t>
      </w:r>
    </w:p>
    <w:bookmarkEnd w:id="129"/>
    <w:bookmarkStart w:name="z764" w:id="130"/>
    <w:p>
      <w:pPr>
        <w:spacing w:after="0"/>
        <w:ind w:left="0"/>
        <w:jc w:val="both"/>
      </w:pPr>
      <w:r>
        <w:rPr>
          <w:rFonts w:ascii="Times New Roman"/>
          <w:b w:val="false"/>
          <w:i w:val="false"/>
          <w:color w:val="000000"/>
          <w:sz w:val="28"/>
        </w:rPr>
        <w:t>
      77) отандық және шетелдік селекция сорттарына мемлекеттік сынақ ұйымдастырады;</w:t>
      </w:r>
    </w:p>
    <w:bookmarkEnd w:id="130"/>
    <w:bookmarkStart w:name="z765" w:id="131"/>
    <w:p>
      <w:pPr>
        <w:spacing w:after="0"/>
        <w:ind w:left="0"/>
        <w:jc w:val="both"/>
      </w:pPr>
      <w:r>
        <w:rPr>
          <w:rFonts w:ascii="Times New Roman"/>
          <w:b w:val="false"/>
          <w:i w:val="false"/>
          <w:color w:val="000000"/>
          <w:sz w:val="28"/>
        </w:rPr>
        <w:t>
      78) уәкілетті орган бекіткен сорттар оригинаторларын тіркеу ережелеріне сәйкес сорттар оригинаторларын тіркейді;</w:t>
      </w:r>
    </w:p>
    <w:bookmarkEnd w:id="131"/>
    <w:bookmarkStart w:name="z766" w:id="132"/>
    <w:p>
      <w:pPr>
        <w:spacing w:after="0"/>
        <w:ind w:left="0"/>
        <w:jc w:val="both"/>
      </w:pPr>
      <w:r>
        <w:rPr>
          <w:rFonts w:ascii="Times New Roman"/>
          <w:b w:val="false"/>
          <w:i w:val="false"/>
          <w:color w:val="000000"/>
          <w:sz w:val="28"/>
        </w:rPr>
        <w:t>
      79) республиканың тұқым ресурсының мониторингiн жүзеге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8" w:id="133"/>
    <w:p>
      <w:pPr>
        <w:spacing w:after="0"/>
        <w:ind w:left="0"/>
        <w:jc w:val="both"/>
      </w:pPr>
      <w:r>
        <w:rPr>
          <w:rFonts w:ascii="Times New Roman"/>
          <w:b w:val="false"/>
          <w:i w:val="false"/>
          <w:color w:val="000000"/>
          <w:sz w:val="28"/>
        </w:rPr>
        <w:t>
      81) Қазақстан Республикасында пайдалануға ұсынылатын Селекциялық жетiстiктердiң мемлекеттiк тiзiлiмiн және ауыл шаруашылық өсiмдiктерiнiң перспективалы сорттарының тiзбесiн бекiтедi;</w:t>
      </w:r>
    </w:p>
    <w:bookmarkEnd w:id="133"/>
    <w:bookmarkStart w:name="z769" w:id="134"/>
    <w:p>
      <w:pPr>
        <w:spacing w:after="0"/>
        <w:ind w:left="0"/>
        <w:jc w:val="both"/>
      </w:pPr>
      <w:r>
        <w:rPr>
          <w:rFonts w:ascii="Times New Roman"/>
          <w:b w:val="false"/>
          <w:i w:val="false"/>
          <w:color w:val="000000"/>
          <w:sz w:val="28"/>
        </w:rPr>
        <w:t>
      82) ауыл шаруашылығы өсімдіктерінің тұқым шаруашылығы саласындағы қажетті ақпаратты жергілікті атқарушы органдардан сұратады;</w:t>
      </w:r>
    </w:p>
    <w:bookmarkEnd w:id="134"/>
    <w:bookmarkStart w:name="z770" w:id="135"/>
    <w:p>
      <w:pPr>
        <w:spacing w:after="0"/>
        <w:ind w:left="0"/>
        <w:jc w:val="both"/>
      </w:pPr>
      <w:r>
        <w:rPr>
          <w:rFonts w:ascii="Times New Roman"/>
          <w:b w:val="false"/>
          <w:i w:val="false"/>
          <w:color w:val="000000"/>
          <w:sz w:val="28"/>
        </w:rPr>
        <w:t>
      83) республика бойынша тұқымдар балансын жасайды;</w:t>
      </w:r>
    </w:p>
    <w:bookmarkEnd w:id="135"/>
    <w:bookmarkStart w:name="z771" w:id="136"/>
    <w:p>
      <w:pPr>
        <w:spacing w:after="0"/>
        <w:ind w:left="0"/>
        <w:jc w:val="both"/>
      </w:pPr>
      <w:r>
        <w:rPr>
          <w:rFonts w:ascii="Times New Roman"/>
          <w:b w:val="false"/>
          <w:i w:val="false"/>
          <w:color w:val="000000"/>
          <w:sz w:val="28"/>
        </w:rPr>
        <w:t>
      84) патент беруге арналған қорытындысымен қоса сорт сипаттамасының, сорттың патент қабілеттілігі туралы қорытындының нысандарын белгілейді;</w:t>
      </w:r>
    </w:p>
    <w:bookmarkEnd w:id="136"/>
    <w:bookmarkStart w:name="z772" w:id="137"/>
    <w:p>
      <w:pPr>
        <w:spacing w:after="0"/>
        <w:ind w:left="0"/>
        <w:jc w:val="both"/>
      </w:pPr>
      <w:r>
        <w:rPr>
          <w:rFonts w:ascii="Times New Roman"/>
          <w:b w:val="false"/>
          <w:i w:val="false"/>
          <w:color w:val="000000"/>
          <w:sz w:val="28"/>
        </w:rPr>
        <w:t>
      85)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p>
    <w:bookmarkEnd w:id="137"/>
    <w:bookmarkStart w:name="z773" w:id="138"/>
    <w:p>
      <w:pPr>
        <w:spacing w:after="0"/>
        <w:ind w:left="0"/>
        <w:jc w:val="both"/>
      </w:pPr>
      <w:r>
        <w:rPr>
          <w:rFonts w:ascii="Times New Roman"/>
          <w:b w:val="false"/>
          <w:i w:val="false"/>
          <w:color w:val="000000"/>
          <w:sz w:val="28"/>
        </w:rPr>
        <w:t>
      86) сорт сынағын өткізу саласындағы мемлекеттік мекемелер өндіретін және (немесе) өткізетін тауарлардың (жұмыстардың, көрсетілетін қызметтердің) бағасын белгілейді;</w:t>
      </w:r>
    </w:p>
    <w:bookmarkEnd w:id="138"/>
    <w:bookmarkStart w:name="z774" w:id="139"/>
    <w:p>
      <w:pPr>
        <w:spacing w:after="0"/>
        <w:ind w:left="0"/>
        <w:jc w:val="both"/>
      </w:pPr>
      <w:r>
        <w:rPr>
          <w:rFonts w:ascii="Times New Roman"/>
          <w:b w:val="false"/>
          <w:i w:val="false"/>
          <w:color w:val="000000"/>
          <w:sz w:val="28"/>
        </w:rPr>
        <w:t>
      87) технологиялық талаптарды, өндiрiс схемаларын, тұқымның саны мен сапасы жағынан сақталуын қамтамасыз ететін оларды сақтау және сату қағидаларын әзірлейді және бекітеді;</w:t>
      </w:r>
    </w:p>
    <w:bookmarkEnd w:id="139"/>
    <w:bookmarkStart w:name="z775" w:id="140"/>
    <w:p>
      <w:pPr>
        <w:spacing w:after="0"/>
        <w:ind w:left="0"/>
        <w:jc w:val="both"/>
      </w:pPr>
      <w:r>
        <w:rPr>
          <w:rFonts w:ascii="Times New Roman"/>
          <w:b w:val="false"/>
          <w:i w:val="false"/>
          <w:color w:val="000000"/>
          <w:sz w:val="28"/>
        </w:rPr>
        <w:t>
      88) сорттың жаңартылуын және сорттың алмастырылуын жүргiзу тәртібі мен мерзімін белгілейді;</w:t>
      </w:r>
    </w:p>
    <w:bookmarkEnd w:id="140"/>
    <w:bookmarkStart w:name="z776" w:id="141"/>
    <w:p>
      <w:pPr>
        <w:spacing w:after="0"/>
        <w:ind w:left="0"/>
        <w:jc w:val="both"/>
      </w:pPr>
      <w:r>
        <w:rPr>
          <w:rFonts w:ascii="Times New Roman"/>
          <w:b w:val="false"/>
          <w:i w:val="false"/>
          <w:color w:val="000000"/>
          <w:sz w:val="28"/>
        </w:rPr>
        <w:t>
      89) ауыл шаруашылық өсімдіктерінің тұқымдарын дайындауды, өңдеуді, сақтауды және пайдалануды ұйымдастыру тәртібін белгілейді;</w:t>
      </w:r>
    </w:p>
    <w:bookmarkEnd w:id="141"/>
    <w:bookmarkStart w:name="z777" w:id="142"/>
    <w:p>
      <w:pPr>
        <w:spacing w:after="0"/>
        <w:ind w:left="0"/>
        <w:jc w:val="both"/>
      </w:pPr>
      <w:r>
        <w:rPr>
          <w:rFonts w:ascii="Times New Roman"/>
          <w:b w:val="false"/>
          <w:i w:val="false"/>
          <w:color w:val="000000"/>
          <w:sz w:val="28"/>
        </w:rPr>
        <w:t>
      90) астық нарығы саласында жергілікті атқарушы органдарды үйлестіруді және оларға әдістемелік басшылық жасауды жүзеге асырады;</w:t>
      </w:r>
    </w:p>
    <w:bookmarkEnd w:id="142"/>
    <w:bookmarkStart w:name="z778" w:id="143"/>
    <w:p>
      <w:pPr>
        <w:spacing w:after="0"/>
        <w:ind w:left="0"/>
        <w:jc w:val="both"/>
      </w:pPr>
      <w:r>
        <w:rPr>
          <w:rFonts w:ascii="Times New Roman"/>
          <w:b w:val="false"/>
          <w:i w:val="false"/>
          <w:color w:val="000000"/>
          <w:sz w:val="28"/>
        </w:rPr>
        <w:t>
      91) астық нарығы жөніндегі операторды айқындайды;</w:t>
      </w:r>
    </w:p>
    <w:bookmarkEnd w:id="143"/>
    <w:bookmarkStart w:name="z1294" w:id="144"/>
    <w:p>
      <w:pPr>
        <w:spacing w:after="0"/>
        <w:ind w:left="0"/>
        <w:jc w:val="both"/>
      </w:pPr>
      <w:r>
        <w:rPr>
          <w:rFonts w:ascii="Times New Roman"/>
          <w:b w:val="false"/>
          <w:i w:val="false"/>
          <w:color w:val="000000"/>
          <w:sz w:val="28"/>
        </w:rPr>
        <w:t>
      91-1) тіркеушіні айқындайды;</w:t>
      </w:r>
    </w:p>
    <w:bookmarkEnd w:id="144"/>
    <w:bookmarkStart w:name="z779" w:id="145"/>
    <w:p>
      <w:pPr>
        <w:spacing w:after="0"/>
        <w:ind w:left="0"/>
        <w:jc w:val="both"/>
      </w:pPr>
      <w:r>
        <w:rPr>
          <w:rFonts w:ascii="Times New Roman"/>
          <w:b w:val="false"/>
          <w:i w:val="false"/>
          <w:color w:val="000000"/>
          <w:sz w:val="28"/>
        </w:rPr>
        <w:t xml:space="preserve">
      92) астық қолхаттарын бере отырып, қойма қызметі бойынша қызметтер көрсету жөніндегі қызметке қойылатын біліктілік талаптарын әзірлейді және бекітеді; </w:t>
      </w:r>
    </w:p>
    <w:bookmarkEnd w:id="145"/>
    <w:bookmarkStart w:name="z780" w:id="146"/>
    <w:p>
      <w:pPr>
        <w:spacing w:after="0"/>
        <w:ind w:left="0"/>
        <w:jc w:val="both"/>
      </w:pPr>
      <w:r>
        <w:rPr>
          <w:rFonts w:ascii="Times New Roman"/>
          <w:b w:val="false"/>
          <w:i w:val="false"/>
          <w:color w:val="000000"/>
          <w:sz w:val="28"/>
        </w:rPr>
        <w:t>
      93)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p>
    <w:bookmarkEnd w:id="146"/>
    <w:bookmarkStart w:name="z781" w:id="147"/>
    <w:p>
      <w:pPr>
        <w:spacing w:after="0"/>
        <w:ind w:left="0"/>
        <w:jc w:val="both"/>
      </w:pPr>
      <w:r>
        <w:rPr>
          <w:rFonts w:ascii="Times New Roman"/>
          <w:b w:val="false"/>
          <w:i w:val="false"/>
          <w:color w:val="000000"/>
          <w:sz w:val="28"/>
        </w:rPr>
        <w:t>
      94)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47"/>
    <w:bookmarkStart w:name="z782" w:id="148"/>
    <w:p>
      <w:pPr>
        <w:spacing w:after="0"/>
        <w:ind w:left="0"/>
        <w:jc w:val="both"/>
      </w:pPr>
      <w:r>
        <w:rPr>
          <w:rFonts w:ascii="Times New Roman"/>
          <w:b w:val="false"/>
          <w:i w:val="false"/>
          <w:color w:val="000000"/>
          <w:sz w:val="28"/>
        </w:rPr>
        <w:t>
      95) астық нарығының мониторингін жүзеге асырады;</w:t>
      </w:r>
    </w:p>
    <w:bookmarkEnd w:id="148"/>
    <w:bookmarkStart w:name="z1473" w:id="149"/>
    <w:p>
      <w:pPr>
        <w:spacing w:after="0"/>
        <w:ind w:left="0"/>
        <w:jc w:val="both"/>
      </w:pPr>
      <w:r>
        <w:rPr>
          <w:rFonts w:ascii="Times New Roman"/>
          <w:b w:val="false"/>
          <w:i w:val="false"/>
          <w:color w:val="000000"/>
          <w:sz w:val="28"/>
        </w:rPr>
        <w:t>
      95-1) жемдік қорды басқару жөніндегі қағидаларды әзірлейді және бекітеді;</w:t>
      </w:r>
    </w:p>
    <w:bookmarkEnd w:id="149"/>
    <w:bookmarkStart w:name="z1474" w:id="150"/>
    <w:p>
      <w:pPr>
        <w:spacing w:after="0"/>
        <w:ind w:left="0"/>
        <w:jc w:val="both"/>
      </w:pPr>
      <w:r>
        <w:rPr>
          <w:rFonts w:ascii="Times New Roman"/>
          <w:b w:val="false"/>
          <w:i w:val="false"/>
          <w:color w:val="000000"/>
          <w:sz w:val="28"/>
        </w:rPr>
        <w:t>
      95-2) астық нарығы жөніндегі операторға жемдік қорды сақтау шығыстарын өтейді;</w:t>
      </w:r>
    </w:p>
    <w:bookmarkEnd w:id="150"/>
    <w:bookmarkStart w:name="z783" w:id="151"/>
    <w:p>
      <w:pPr>
        <w:spacing w:after="0"/>
        <w:ind w:left="0"/>
        <w:jc w:val="both"/>
      </w:pPr>
      <w:r>
        <w:rPr>
          <w:rFonts w:ascii="Times New Roman"/>
          <w:b w:val="false"/>
          <w:i w:val="false"/>
          <w:color w:val="000000"/>
          <w:sz w:val="28"/>
        </w:rPr>
        <w:t>
      96) астық сапасына сараптама жүргізу тәртібіне және астық сапасы паспортын беруге қойылатын талаптарды әзірлейді және бекітеді;</w:t>
      </w:r>
    </w:p>
    <w:bookmarkEnd w:id="151"/>
    <w:bookmarkStart w:name="z784" w:id="152"/>
    <w:p>
      <w:pPr>
        <w:spacing w:after="0"/>
        <w:ind w:left="0"/>
        <w:jc w:val="both"/>
      </w:pPr>
      <w:r>
        <w:rPr>
          <w:rFonts w:ascii="Times New Roman"/>
          <w:b w:val="false"/>
          <w:i w:val="false"/>
          <w:color w:val="000000"/>
          <w:sz w:val="28"/>
        </w:rPr>
        <w:t>
      97) астыққа және оның өмiрлiк циклiнiң процестерiне техникалық регламенттердi әзірлейді және бекiтеді;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86" w:id="153"/>
    <w:p>
      <w:pPr>
        <w:spacing w:after="0"/>
        <w:ind w:left="0"/>
        <w:jc w:val="both"/>
      </w:pPr>
      <w:r>
        <w:rPr>
          <w:rFonts w:ascii="Times New Roman"/>
          <w:b w:val="false"/>
          <w:i w:val="false"/>
          <w:color w:val="000000"/>
          <w:sz w:val="28"/>
        </w:rPr>
        <w:t>
      99) мынадай:</w:t>
      </w:r>
    </w:p>
    <w:bookmarkEnd w:id="153"/>
    <w:p>
      <w:pPr>
        <w:spacing w:after="0"/>
        <w:ind w:left="0"/>
        <w:jc w:val="both"/>
      </w:pPr>
      <w:r>
        <w:rPr>
          <w:rFonts w:ascii="Times New Roman"/>
          <w:b w:val="false"/>
          <w:i w:val="false"/>
          <w:color w:val="000000"/>
          <w:sz w:val="28"/>
        </w:rPr>
        <w:t>
      астықтың сандық-сапалық есебін жүргізу;</w:t>
      </w:r>
    </w:p>
    <w:p>
      <w:pPr>
        <w:spacing w:after="0"/>
        <w:ind w:left="0"/>
        <w:jc w:val="both"/>
      </w:pPr>
      <w:r>
        <w:rPr>
          <w:rFonts w:ascii="Times New Roman"/>
          <w:b w:val="false"/>
          <w:i w:val="false"/>
          <w:color w:val="000000"/>
          <w:sz w:val="28"/>
        </w:rPr>
        <w:t>
      астықты сақтау;</w:t>
      </w:r>
    </w:p>
    <w:p>
      <w:pPr>
        <w:spacing w:after="0"/>
        <w:ind w:left="0"/>
        <w:jc w:val="both"/>
      </w:pPr>
      <w:r>
        <w:rPr>
          <w:rFonts w:ascii="Times New Roman"/>
          <w:b w:val="false"/>
          <w:i w:val="false"/>
          <w:color w:val="000000"/>
          <w:sz w:val="28"/>
        </w:rPr>
        <w:t>
      астық қабылдау кәсіпорнын уақытша басқаруды жүргізу;</w:t>
      </w:r>
    </w:p>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әзірлейді және бекітеді;</w:t>
      </w:r>
    </w:p>
    <w:bookmarkStart w:name="z787" w:id="154"/>
    <w:p>
      <w:pPr>
        <w:spacing w:after="0"/>
        <w:ind w:left="0"/>
        <w:jc w:val="both"/>
      </w:pPr>
      <w:r>
        <w:rPr>
          <w:rFonts w:ascii="Times New Roman"/>
          <w:b w:val="false"/>
          <w:i w:val="false"/>
          <w:color w:val="000000"/>
          <w:sz w:val="28"/>
        </w:rPr>
        <w:t>
      100) мыналарды:</w:t>
      </w:r>
    </w:p>
    <w:bookmarkEnd w:id="154"/>
    <w:p>
      <w:pPr>
        <w:spacing w:after="0"/>
        <w:ind w:left="0"/>
        <w:jc w:val="both"/>
      </w:pPr>
      <w:r>
        <w:rPr>
          <w:rFonts w:ascii="Times New Roman"/>
          <w:b w:val="false"/>
          <w:i w:val="false"/>
          <w:color w:val="000000"/>
          <w:sz w:val="28"/>
        </w:rPr>
        <w:t>
      астық нарығына мониторинг жүргізу қағидаларын;</w:t>
      </w:r>
    </w:p>
    <w:p>
      <w:pPr>
        <w:spacing w:after="0"/>
        <w:ind w:left="0"/>
        <w:jc w:val="both"/>
      </w:pPr>
      <w:r>
        <w:rPr>
          <w:rFonts w:ascii="Times New Roman"/>
          <w:b w:val="false"/>
          <w:i w:val="false"/>
          <w:color w:val="000000"/>
          <w:sz w:val="28"/>
        </w:rPr>
        <w:t>
      астық қабылдау кәсіпорындары есептілігінің үлгілік нысандарын;</w:t>
      </w:r>
    </w:p>
    <w:p>
      <w:pPr>
        <w:spacing w:after="0"/>
        <w:ind w:left="0"/>
        <w:jc w:val="both"/>
      </w:pPr>
      <w:r>
        <w:rPr>
          <w:rFonts w:ascii="Times New Roman"/>
          <w:b w:val="false"/>
          <w:i w:val="false"/>
          <w:color w:val="000000"/>
          <w:sz w:val="28"/>
        </w:rPr>
        <w:t>
      мемлекеттік астық инспекторлары туралы ережені әзірлейді және бекітеді;</w:t>
      </w:r>
    </w:p>
    <w:bookmarkStart w:name="z788" w:id="155"/>
    <w:p>
      <w:pPr>
        <w:spacing w:after="0"/>
        <w:ind w:left="0"/>
        <w:jc w:val="both"/>
      </w:pPr>
      <w:r>
        <w:rPr>
          <w:rFonts w:ascii="Times New Roman"/>
          <w:b w:val="false"/>
          <w:i w:val="false"/>
          <w:color w:val="000000"/>
          <w:sz w:val="28"/>
        </w:rPr>
        <w:t>
      101) астық қолхаттарын ұстаушылардың мемлекеттік электрондық тізіліміне деректерді берудің нысандарын, көлемін және мерзімділігін әзірлейді және бекітеді;</w:t>
      </w:r>
    </w:p>
    <w:bookmarkEnd w:id="155"/>
    <w:bookmarkStart w:name="z789" w:id="156"/>
    <w:p>
      <w:pPr>
        <w:spacing w:after="0"/>
        <w:ind w:left="0"/>
        <w:jc w:val="both"/>
      </w:pPr>
      <w:r>
        <w:rPr>
          <w:rFonts w:ascii="Times New Roman"/>
          <w:b w:val="false"/>
          <w:i w:val="false"/>
          <w:color w:val="000000"/>
          <w:sz w:val="28"/>
        </w:rPr>
        <w:t>
      102) астық қабылдау кәсіпорнын зерттеп-тексеру актісінің нысанын әзірлейді және бекітеді;</w:t>
      </w:r>
    </w:p>
    <w:bookmarkEnd w:id="156"/>
    <w:bookmarkStart w:name="z790" w:id="157"/>
    <w:p>
      <w:pPr>
        <w:spacing w:after="0"/>
        <w:ind w:left="0"/>
        <w:jc w:val="both"/>
      </w:pPr>
      <w:r>
        <w:rPr>
          <w:rFonts w:ascii="Times New Roman"/>
          <w:b w:val="false"/>
          <w:i w:val="false"/>
          <w:color w:val="000000"/>
          <w:sz w:val="28"/>
        </w:rPr>
        <w:t>
      103) астық қабылдау кәсiпорны мен астық иесi арасындағы жария шарттардың үлгiлік нысанын әзірлейді және бекiтеді;</w:t>
      </w:r>
    </w:p>
    <w:bookmarkEnd w:id="157"/>
    <w:bookmarkStart w:name="z791" w:id="158"/>
    <w:p>
      <w:pPr>
        <w:spacing w:after="0"/>
        <w:ind w:left="0"/>
        <w:jc w:val="both"/>
      </w:pPr>
      <w:r>
        <w:rPr>
          <w:rFonts w:ascii="Times New Roman"/>
          <w:b w:val="false"/>
          <w:i w:val="false"/>
          <w:color w:val="000000"/>
          <w:sz w:val="28"/>
        </w:rPr>
        <w:t>
      104)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әзірлейді және бекітеді;</w:t>
      </w:r>
    </w:p>
    <w:bookmarkEnd w:id="158"/>
    <w:bookmarkStart w:name="z792" w:id="159"/>
    <w:p>
      <w:pPr>
        <w:spacing w:after="0"/>
        <w:ind w:left="0"/>
        <w:jc w:val="both"/>
      </w:pPr>
      <w:r>
        <w:rPr>
          <w:rFonts w:ascii="Times New Roman"/>
          <w:b w:val="false"/>
          <w:i w:val="false"/>
          <w:color w:val="000000"/>
          <w:sz w:val="28"/>
        </w:rPr>
        <w:t>
      105) жергілікті атқарушы органдардың Қазақстан Республикасының астық туралы заңнамасын сақтауын мемлекеттік бақылауды жүзеге асырады;</w:t>
      </w:r>
    </w:p>
    <w:bookmarkEnd w:id="159"/>
    <w:bookmarkStart w:name="z793" w:id="160"/>
    <w:p>
      <w:pPr>
        <w:spacing w:after="0"/>
        <w:ind w:left="0"/>
        <w:jc w:val="both"/>
      </w:pPr>
      <w:r>
        <w:rPr>
          <w:rFonts w:ascii="Times New Roman"/>
          <w:b w:val="false"/>
          <w:i w:val="false"/>
          <w:color w:val="000000"/>
          <w:sz w:val="28"/>
        </w:rPr>
        <w:t>
      106) тіркеушіні айқындау бойынша ашық конкурс өткізу қағидаларын әзірлейді және бекітеді;</w:t>
      </w:r>
    </w:p>
    <w:bookmarkEnd w:id="160"/>
    <w:bookmarkStart w:name="z794" w:id="161"/>
    <w:p>
      <w:pPr>
        <w:spacing w:after="0"/>
        <w:ind w:left="0"/>
        <w:jc w:val="both"/>
      </w:pPr>
      <w:r>
        <w:rPr>
          <w:rFonts w:ascii="Times New Roman"/>
          <w:b w:val="false"/>
          <w:i w:val="false"/>
          <w:color w:val="000000"/>
          <w:sz w:val="28"/>
        </w:rPr>
        <w:t>
      107) астықтың резервтік қорын басқару жөніндегі қағидаларды әзірлейді және бекітеді;</w:t>
      </w:r>
    </w:p>
    <w:bookmarkEnd w:id="161"/>
    <w:bookmarkStart w:name="z795" w:id="162"/>
    <w:p>
      <w:pPr>
        <w:spacing w:after="0"/>
        <w:ind w:left="0"/>
        <w:jc w:val="both"/>
      </w:pPr>
      <w:r>
        <w:rPr>
          <w:rFonts w:ascii="Times New Roman"/>
          <w:b w:val="false"/>
          <w:i w:val="false"/>
          <w:color w:val="000000"/>
          <w:sz w:val="28"/>
        </w:rPr>
        <w:t>
      108) астық нарығы жөніндегі операторға астықтың резервтік қорын сақтау бойынша шығыстарды өтейді;</w:t>
      </w:r>
    </w:p>
    <w:bookmarkEnd w:id="162"/>
    <w:bookmarkStart w:name="z796" w:id="163"/>
    <w:p>
      <w:pPr>
        <w:spacing w:after="0"/>
        <w:ind w:left="0"/>
        <w:jc w:val="both"/>
      </w:pPr>
      <w:r>
        <w:rPr>
          <w:rFonts w:ascii="Times New Roman"/>
          <w:b w:val="false"/>
          <w:i w:val="false"/>
          <w:color w:val="000000"/>
          <w:sz w:val="28"/>
        </w:rPr>
        <w:t>
      109) ветеринария саласында жергілікті атқарушы органдарды үйлестіруді және оларға әдістемелік басшылық жасауды жүзеге асырады;</w:t>
      </w:r>
    </w:p>
    <w:bookmarkEnd w:id="163"/>
    <w:bookmarkStart w:name="z797" w:id="164"/>
    <w:p>
      <w:pPr>
        <w:spacing w:after="0"/>
        <w:ind w:left="0"/>
        <w:jc w:val="both"/>
      </w:pPr>
      <w:r>
        <w:rPr>
          <w:rFonts w:ascii="Times New Roman"/>
          <w:b w:val="false"/>
          <w:i w:val="false"/>
          <w:color w:val="000000"/>
          <w:sz w:val="28"/>
        </w:rPr>
        <w:t>
      110)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ұйымдастырады және жүзеге асырады;</w:t>
      </w:r>
    </w:p>
    <w:bookmarkEnd w:id="164"/>
    <w:bookmarkStart w:name="z798" w:id="165"/>
    <w:p>
      <w:pPr>
        <w:spacing w:after="0"/>
        <w:ind w:left="0"/>
        <w:jc w:val="both"/>
      </w:pPr>
      <w:r>
        <w:rPr>
          <w:rFonts w:ascii="Times New Roman"/>
          <w:b w:val="false"/>
          <w:i w:val="false"/>
          <w:color w:val="000000"/>
          <w:sz w:val="28"/>
        </w:rPr>
        <w:t>
      111)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ұйымдастырады және жүзеге асырады;</w:t>
      </w:r>
    </w:p>
    <w:bookmarkEnd w:id="165"/>
    <w:bookmarkStart w:name="z799" w:id="166"/>
    <w:p>
      <w:pPr>
        <w:spacing w:after="0"/>
        <w:ind w:left="0"/>
        <w:jc w:val="both"/>
      </w:pPr>
      <w:r>
        <w:rPr>
          <w:rFonts w:ascii="Times New Roman"/>
          <w:b w:val="false"/>
          <w:i w:val="false"/>
          <w:color w:val="000000"/>
          <w:sz w:val="28"/>
        </w:rPr>
        <w:t>
      112) профилактикасы, диагностикасы мен жойылуы бюджет қаражаты есебiнен жүзеге асырылатын жануарлардың аса қауіпті ауруларының тiзбесiн әзірлейді және бекітеді;</w:t>
      </w:r>
    </w:p>
    <w:bookmarkEnd w:id="166"/>
    <w:bookmarkStart w:name="z800" w:id="167"/>
    <w:p>
      <w:pPr>
        <w:spacing w:after="0"/>
        <w:ind w:left="0"/>
        <w:jc w:val="both"/>
      </w:pPr>
      <w:r>
        <w:rPr>
          <w:rFonts w:ascii="Times New Roman"/>
          <w:b w:val="false"/>
          <w:i w:val="false"/>
          <w:color w:val="000000"/>
          <w:sz w:val="28"/>
        </w:rPr>
        <w:t>
      113) жануарлардың аса қауіпті ауруларының профилактикасы, диагностикасы және оларды жою жөніндегі ветеринариялық іс-шараларды бекітеді, ұйымдастырады және қамтамасыз етеді;</w:t>
      </w:r>
    </w:p>
    <w:bookmarkEnd w:id="167"/>
    <w:bookmarkStart w:name="z801" w:id="168"/>
    <w:p>
      <w:pPr>
        <w:spacing w:after="0"/>
        <w:ind w:left="0"/>
        <w:jc w:val="both"/>
      </w:pPr>
      <w:r>
        <w:rPr>
          <w:rFonts w:ascii="Times New Roman"/>
          <w:b w:val="false"/>
          <w:i w:val="false"/>
          <w:color w:val="000000"/>
          <w:sz w:val="28"/>
        </w:rPr>
        <w:t>
      114)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ұйымдастырады;</w:t>
      </w:r>
    </w:p>
    <w:bookmarkEnd w:id="168"/>
    <w:bookmarkStart w:name="z802" w:id="169"/>
    <w:p>
      <w:pPr>
        <w:spacing w:after="0"/>
        <w:ind w:left="0"/>
        <w:jc w:val="both"/>
      </w:pPr>
      <w:r>
        <w:rPr>
          <w:rFonts w:ascii="Times New Roman"/>
          <w:b w:val="false"/>
          <w:i w:val="false"/>
          <w:color w:val="000000"/>
          <w:sz w:val="28"/>
        </w:rPr>
        <w:t>
      115)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p>
    <w:bookmarkEnd w:id="169"/>
    <w:bookmarkStart w:name="z803" w:id="170"/>
    <w:p>
      <w:pPr>
        <w:spacing w:after="0"/>
        <w:ind w:left="0"/>
        <w:jc w:val="both"/>
      </w:pPr>
      <w:r>
        <w:rPr>
          <w:rFonts w:ascii="Times New Roman"/>
          <w:b w:val="false"/>
          <w:i w:val="false"/>
          <w:color w:val="000000"/>
          <w:sz w:val="28"/>
        </w:rPr>
        <w:t>
      116)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әзірлейді және бекітеді;</w:t>
      </w:r>
    </w:p>
    <w:bookmarkEnd w:id="170"/>
    <w:bookmarkStart w:name="z804" w:id="171"/>
    <w:p>
      <w:pPr>
        <w:spacing w:after="0"/>
        <w:ind w:left="0"/>
        <w:jc w:val="both"/>
      </w:pPr>
      <w:r>
        <w:rPr>
          <w:rFonts w:ascii="Times New Roman"/>
          <w:b w:val="false"/>
          <w:i w:val="false"/>
          <w:color w:val="000000"/>
          <w:sz w:val="28"/>
        </w:rPr>
        <w:t>
      117) ветеринария саласындағы қызметке қойылатын біліктілік талаптарын әзірлейді және бекітеді;</w:t>
      </w:r>
    </w:p>
    <w:bookmarkEnd w:id="171"/>
    <w:bookmarkStart w:name="z805" w:id="172"/>
    <w:p>
      <w:pPr>
        <w:spacing w:after="0"/>
        <w:ind w:left="0"/>
        <w:jc w:val="both"/>
      </w:pPr>
      <w:r>
        <w:rPr>
          <w:rFonts w:ascii="Times New Roman"/>
          <w:b w:val="false"/>
          <w:i w:val="false"/>
          <w:color w:val="000000"/>
          <w:sz w:val="28"/>
        </w:rPr>
        <w:t>
      118) ветеринариялық ғылыми зерттеулерді ұйымдастыру және ветеринария саласындағы мамандарды, ветеринария саласындағы кәсіпкерлік қызметті жүзеге асыратын жеке және заңды тұлғаларды қайта даярлайды;</w:t>
      </w:r>
    </w:p>
    <w:bookmarkEnd w:id="172"/>
    <w:bookmarkStart w:name="z806" w:id="173"/>
    <w:p>
      <w:pPr>
        <w:spacing w:after="0"/>
        <w:ind w:left="0"/>
        <w:jc w:val="both"/>
      </w:pPr>
      <w:r>
        <w:rPr>
          <w:rFonts w:ascii="Times New Roman"/>
          <w:b w:val="false"/>
          <w:i w:val="false"/>
          <w:color w:val="000000"/>
          <w:sz w:val="28"/>
        </w:rPr>
        <w:t>
      119) эпизоотиялық мониторинг жүргізеді;</w:t>
      </w:r>
    </w:p>
    <w:bookmarkEnd w:id="173"/>
    <w:bookmarkStart w:name="z807" w:id="174"/>
    <w:p>
      <w:pPr>
        <w:spacing w:after="0"/>
        <w:ind w:left="0"/>
        <w:jc w:val="both"/>
      </w:pPr>
      <w:r>
        <w:rPr>
          <w:rFonts w:ascii="Times New Roman"/>
          <w:b w:val="false"/>
          <w:i w:val="false"/>
          <w:color w:val="000000"/>
          <w:sz w:val="28"/>
        </w:rPr>
        <w:t>
      120) ветеринариялық препараттарды, жемшөп қоспаларын, аспаптарды, құрал-саймандарды бақылауды жүзеге асырады, сондай-ақ ветеринариялық препараттарды, жемшөп қоспаларын байқаудан өткізуді, тіркеу сынақтарынан өткізуді ұйымдастырады және олардың мемлекеттік тізілімдерін жүргізеді;</w:t>
      </w:r>
    </w:p>
    <w:bookmarkEnd w:id="174"/>
    <w:bookmarkStart w:name="z808" w:id="175"/>
    <w:p>
      <w:pPr>
        <w:spacing w:after="0"/>
        <w:ind w:left="0"/>
        <w:jc w:val="both"/>
      </w:pPr>
      <w:r>
        <w:rPr>
          <w:rFonts w:ascii="Times New Roman"/>
          <w:b w:val="false"/>
          <w:i w:val="false"/>
          <w:color w:val="000000"/>
          <w:sz w:val="28"/>
        </w:rPr>
        <w:t xml:space="preserve">
      121) жаңа ветеринариялық препараттарға, жемшөп пен жемшөп қоспаларына қорытындылар береді; </w:t>
      </w:r>
    </w:p>
    <w:bookmarkEnd w:id="175"/>
    <w:bookmarkStart w:name="z809" w:id="176"/>
    <w:p>
      <w:pPr>
        <w:spacing w:after="0"/>
        <w:ind w:left="0"/>
        <w:jc w:val="both"/>
      </w:pPr>
      <w:r>
        <w:rPr>
          <w:rFonts w:ascii="Times New Roman"/>
          <w:b w:val="false"/>
          <w:i w:val="false"/>
          <w:color w:val="000000"/>
          <w:sz w:val="28"/>
        </w:rPr>
        <w:t>
      122)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p>
    <w:bookmarkEnd w:id="176"/>
    <w:bookmarkStart w:name="z810" w:id="177"/>
    <w:p>
      <w:pPr>
        <w:spacing w:after="0"/>
        <w:ind w:left="0"/>
        <w:jc w:val="both"/>
      </w:pPr>
      <w:r>
        <w:rPr>
          <w:rFonts w:ascii="Times New Roman"/>
          <w:b w:val="false"/>
          <w:i w:val="false"/>
          <w:color w:val="000000"/>
          <w:sz w:val="28"/>
        </w:rPr>
        <w:t xml:space="preserve">
      123)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таниды; </w:t>
      </w:r>
    </w:p>
    <w:bookmarkEnd w:id="177"/>
    <w:bookmarkStart w:name="z811" w:id="178"/>
    <w:p>
      <w:pPr>
        <w:spacing w:after="0"/>
        <w:ind w:left="0"/>
        <w:jc w:val="both"/>
      </w:pPr>
      <w:r>
        <w:rPr>
          <w:rFonts w:ascii="Times New Roman"/>
          <w:b w:val="false"/>
          <w:i w:val="false"/>
          <w:color w:val="000000"/>
          <w:sz w:val="28"/>
        </w:rPr>
        <w:t>
      124)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енгізеді;</w:t>
      </w:r>
    </w:p>
    <w:bookmarkEnd w:id="178"/>
    <w:bookmarkStart w:name="z812" w:id="179"/>
    <w:p>
      <w:pPr>
        <w:spacing w:after="0"/>
        <w:ind w:left="0"/>
        <w:jc w:val="both"/>
      </w:pPr>
      <w:r>
        <w:rPr>
          <w:rFonts w:ascii="Times New Roman"/>
          <w:b w:val="false"/>
          <w:i w:val="false"/>
          <w:color w:val="000000"/>
          <w:sz w:val="28"/>
        </w:rPr>
        <w:t>
      125) ауру таралмаған немесе ауру аз таралған аумақты немесе оның бөліктерін айқындайды,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асырады, импортталатын елге растауды береді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етеді;</w:t>
      </w:r>
    </w:p>
    <w:bookmarkEnd w:id="179"/>
    <w:bookmarkStart w:name="z813" w:id="180"/>
    <w:p>
      <w:pPr>
        <w:spacing w:after="0"/>
        <w:ind w:left="0"/>
        <w:jc w:val="both"/>
      </w:pPr>
      <w:r>
        <w:rPr>
          <w:rFonts w:ascii="Times New Roman"/>
          <w:b w:val="false"/>
          <w:i w:val="false"/>
          <w:color w:val="000000"/>
          <w:sz w:val="28"/>
        </w:rPr>
        <w:t>
      126)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бекітеді;</w:t>
      </w:r>
    </w:p>
    <w:bookmarkEnd w:id="180"/>
    <w:bookmarkStart w:name="z814" w:id="181"/>
    <w:p>
      <w:pPr>
        <w:spacing w:after="0"/>
        <w:ind w:left="0"/>
        <w:jc w:val="both"/>
      </w:pPr>
      <w:r>
        <w:rPr>
          <w:rFonts w:ascii="Times New Roman"/>
          <w:b w:val="false"/>
          <w:i w:val="false"/>
          <w:color w:val="000000"/>
          <w:sz w:val="28"/>
        </w:rPr>
        <w:t>
      127) ветеринария саласындағы техникалық регламенттерді әзірлейді және бекітеді;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6" w:id="182"/>
    <w:p>
      <w:pPr>
        <w:spacing w:after="0"/>
        <w:ind w:left="0"/>
        <w:jc w:val="both"/>
      </w:pPr>
      <w:r>
        <w:rPr>
          <w:rFonts w:ascii="Times New Roman"/>
          <w:b w:val="false"/>
          <w:i w:val="false"/>
          <w:color w:val="000000"/>
          <w:sz w:val="28"/>
        </w:rPr>
        <w:t>
      129) өңірлендіру, аумақты аймақтарға, компартментке бөлу тәртібін айқындайды;</w:t>
      </w:r>
    </w:p>
    <w:bookmarkEnd w:id="182"/>
    <w:bookmarkStart w:name="z817" w:id="183"/>
    <w:p>
      <w:pPr>
        <w:spacing w:after="0"/>
        <w:ind w:left="0"/>
        <w:jc w:val="both"/>
      </w:pPr>
      <w:r>
        <w:rPr>
          <w:rFonts w:ascii="Times New Roman"/>
          <w:b w:val="false"/>
          <w:i w:val="false"/>
          <w:color w:val="000000"/>
          <w:sz w:val="28"/>
        </w:rPr>
        <w:t>
      130) аумақты компартментке бөлу туралы, өңірлендіру туралы шешім шығарады;</w:t>
      </w:r>
    </w:p>
    <w:bookmarkEnd w:id="183"/>
    <w:bookmarkStart w:name="z818" w:id="184"/>
    <w:p>
      <w:pPr>
        <w:spacing w:after="0"/>
        <w:ind w:left="0"/>
        <w:jc w:val="both"/>
      </w:pPr>
      <w:r>
        <w:rPr>
          <w:rFonts w:ascii="Times New Roman"/>
          <w:b w:val="false"/>
          <w:i w:val="false"/>
          <w:color w:val="000000"/>
          <w:sz w:val="28"/>
        </w:rPr>
        <w:t>
      131)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p>
    <w:bookmarkEnd w:id="184"/>
    <w:bookmarkStart w:name="z819" w:id="185"/>
    <w:p>
      <w:pPr>
        <w:spacing w:after="0"/>
        <w:ind w:left="0"/>
        <w:jc w:val="both"/>
      </w:pPr>
      <w:r>
        <w:rPr>
          <w:rFonts w:ascii="Times New Roman"/>
          <w:b w:val="false"/>
          <w:i w:val="false"/>
          <w:color w:val="000000"/>
          <w:sz w:val="28"/>
        </w:rPr>
        <w:t>
      132) ветеринариялық препараттардың республикалық қорын қалыптастыру, пайдалану және оларды есептен шығару тәртібі мен нормативін бекітеді;</w:t>
      </w:r>
    </w:p>
    <w:bookmarkEnd w:id="185"/>
    <w:bookmarkStart w:name="z820" w:id="186"/>
    <w:p>
      <w:pPr>
        <w:spacing w:after="0"/>
        <w:ind w:left="0"/>
        <w:jc w:val="both"/>
      </w:pPr>
      <w:r>
        <w:rPr>
          <w:rFonts w:ascii="Times New Roman"/>
          <w:b w:val="false"/>
          <w:i w:val="false"/>
          <w:color w:val="000000"/>
          <w:sz w:val="28"/>
        </w:rPr>
        <w:t>
      133) ветеринариялық препараттардың республикалық қорын мемлекеттік сатып алуды, сақтауды, пайдалануды және оларды есептен шығаруды ұйымдастырады;</w:t>
      </w:r>
    </w:p>
    <w:bookmarkEnd w:id="186"/>
    <w:bookmarkStart w:name="z821" w:id="187"/>
    <w:p>
      <w:pPr>
        <w:spacing w:after="0"/>
        <w:ind w:left="0"/>
        <w:jc w:val="both"/>
      </w:pPr>
      <w:r>
        <w:rPr>
          <w:rFonts w:ascii="Times New Roman"/>
          <w:b w:val="false"/>
          <w:i w:val="false"/>
          <w:color w:val="000000"/>
          <w:sz w:val="28"/>
        </w:rPr>
        <w:t>
      134)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бекітеді;</w:t>
      </w:r>
    </w:p>
    <w:bookmarkEnd w:id="187"/>
    <w:bookmarkStart w:name="z822" w:id="188"/>
    <w:p>
      <w:pPr>
        <w:spacing w:after="0"/>
        <w:ind w:left="0"/>
        <w:jc w:val="both"/>
      </w:pPr>
      <w:r>
        <w:rPr>
          <w:rFonts w:ascii="Times New Roman"/>
          <w:b w:val="false"/>
          <w:i w:val="false"/>
          <w:color w:val="000000"/>
          <w:sz w:val="28"/>
        </w:rPr>
        <w:t>
      135) Қазақстан Республикасының аумағында орны ауыстырылатын (тасымалданатын) объектілерді тасымалдауды жүзеге асыру тәртібін әзірлейді және бекітеді;</w:t>
      </w:r>
    </w:p>
    <w:bookmarkEnd w:id="188"/>
    <w:bookmarkStart w:name="z823" w:id="189"/>
    <w:p>
      <w:pPr>
        <w:spacing w:after="0"/>
        <w:ind w:left="0"/>
        <w:jc w:val="both"/>
      </w:pPr>
      <w:r>
        <w:rPr>
          <w:rFonts w:ascii="Times New Roman"/>
          <w:b w:val="false"/>
          <w:i w:val="false"/>
          <w:color w:val="000000"/>
          <w:sz w:val="28"/>
        </w:rPr>
        <w:t>
      136)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 және бекітеді;</w:t>
      </w:r>
    </w:p>
    <w:bookmarkEnd w:id="189"/>
    <w:bookmarkStart w:name="z824" w:id="190"/>
    <w:p>
      <w:pPr>
        <w:spacing w:after="0"/>
        <w:ind w:left="0"/>
        <w:jc w:val="both"/>
      </w:pPr>
      <w:r>
        <w:rPr>
          <w:rFonts w:ascii="Times New Roman"/>
          <w:b w:val="false"/>
          <w:i w:val="false"/>
          <w:color w:val="000000"/>
          <w:sz w:val="28"/>
        </w:rPr>
        <w:t>
      137)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p>
    <w:bookmarkEnd w:id="190"/>
    <w:bookmarkStart w:name="z825" w:id="191"/>
    <w:p>
      <w:pPr>
        <w:spacing w:after="0"/>
        <w:ind w:left="0"/>
        <w:jc w:val="both"/>
      </w:pPr>
      <w:r>
        <w:rPr>
          <w:rFonts w:ascii="Times New Roman"/>
          <w:b w:val="false"/>
          <w:i w:val="false"/>
          <w:color w:val="000000"/>
          <w:sz w:val="28"/>
        </w:rPr>
        <w:t>
      138)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тәртібін әзірлейді және бекітеді;</w:t>
      </w:r>
    </w:p>
    <w:bookmarkEnd w:id="191"/>
    <w:bookmarkStart w:name="z826" w:id="192"/>
    <w:p>
      <w:pPr>
        <w:spacing w:after="0"/>
        <w:ind w:left="0"/>
        <w:jc w:val="both"/>
      </w:pPr>
      <w:r>
        <w:rPr>
          <w:rFonts w:ascii="Times New Roman"/>
          <w:b w:val="false"/>
          <w:i w:val="false"/>
          <w:color w:val="000000"/>
          <w:sz w:val="28"/>
        </w:rPr>
        <w:t>
      139)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нөмірлерін беру және олардың тізілімін жүргізеді;</w:t>
      </w:r>
    </w:p>
    <w:bookmarkEnd w:id="192"/>
    <w:bookmarkStart w:name="z827" w:id="193"/>
    <w:p>
      <w:pPr>
        <w:spacing w:after="0"/>
        <w:ind w:left="0"/>
        <w:jc w:val="both"/>
      </w:pPr>
      <w:r>
        <w:rPr>
          <w:rFonts w:ascii="Times New Roman"/>
          <w:b w:val="false"/>
          <w:i w:val="false"/>
          <w:color w:val="000000"/>
          <w:sz w:val="28"/>
        </w:rPr>
        <w:t>
      140)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және қадағалауды жүзеге асырады;</w:t>
      </w:r>
    </w:p>
    <w:bookmarkEnd w:id="193"/>
    <w:bookmarkStart w:name="z828" w:id="194"/>
    <w:p>
      <w:pPr>
        <w:spacing w:after="0"/>
        <w:ind w:left="0"/>
        <w:jc w:val="both"/>
      </w:pPr>
      <w:r>
        <w:rPr>
          <w:rFonts w:ascii="Times New Roman"/>
          <w:b w:val="false"/>
          <w:i w:val="false"/>
          <w:color w:val="000000"/>
          <w:sz w:val="28"/>
        </w:rPr>
        <w:t>
      141) орны ауыстырылатын (тасымалданатын) объектiлердiң және биологиялық материалдың сынамаларын алу қағидаларын әзірлейді және бекітеді;</w:t>
      </w:r>
    </w:p>
    <w:bookmarkEnd w:id="194"/>
    <w:bookmarkStart w:name="z829" w:id="195"/>
    <w:p>
      <w:pPr>
        <w:spacing w:after="0"/>
        <w:ind w:left="0"/>
        <w:jc w:val="both"/>
      </w:pPr>
      <w:r>
        <w:rPr>
          <w:rFonts w:ascii="Times New Roman"/>
          <w:b w:val="false"/>
          <w:i w:val="false"/>
          <w:color w:val="000000"/>
          <w:sz w:val="28"/>
        </w:rPr>
        <w:t>
      142) ветеринариялық іс-шараларды жүзеге асыру жөніндегі ұсынымдар мен әдістемелік нұсқауларды бекітеді;</w:t>
      </w:r>
    </w:p>
    <w:bookmarkEnd w:id="195"/>
    <w:bookmarkStart w:name="z830" w:id="196"/>
    <w:p>
      <w:pPr>
        <w:spacing w:after="0"/>
        <w:ind w:left="0"/>
        <w:jc w:val="both"/>
      </w:pPr>
      <w:r>
        <w:rPr>
          <w:rFonts w:ascii="Times New Roman"/>
          <w:b w:val="false"/>
          <w:i w:val="false"/>
          <w:color w:val="000000"/>
          <w:sz w:val="28"/>
        </w:rPr>
        <w:t>
      143) жергілікті атқарушы органдардың ветеринария саласындағы қызметті жүзеге асыратын бөлімшелері туралы үлгі ережені әзірлейді және бекітеді;</w:t>
      </w:r>
    </w:p>
    <w:bookmarkEnd w:id="196"/>
    <w:bookmarkStart w:name="z831" w:id="197"/>
    <w:p>
      <w:pPr>
        <w:spacing w:after="0"/>
        <w:ind w:left="0"/>
        <w:jc w:val="both"/>
      </w:pPr>
      <w:r>
        <w:rPr>
          <w:rFonts w:ascii="Times New Roman"/>
          <w:b w:val="false"/>
          <w:i w:val="false"/>
          <w:color w:val="000000"/>
          <w:sz w:val="28"/>
        </w:rPr>
        <w:t>
      144) ауыл шаруашылығы жануарларын бірдейлендіру тәртібін әзірлейді және бекітеді;</w:t>
      </w:r>
    </w:p>
    <w:bookmarkEnd w:id="197"/>
    <w:bookmarkStart w:name="z832" w:id="198"/>
    <w:p>
      <w:pPr>
        <w:spacing w:after="0"/>
        <w:ind w:left="0"/>
        <w:jc w:val="both"/>
      </w:pPr>
      <w:r>
        <w:rPr>
          <w:rFonts w:ascii="Times New Roman"/>
          <w:b w:val="false"/>
          <w:i w:val="false"/>
          <w:color w:val="000000"/>
          <w:sz w:val="28"/>
        </w:rPr>
        <w:t>
      145) процессингтік орталықтың жұмыс істеу қағидаларын әзірлейді және бекітеді;</w:t>
      </w:r>
    </w:p>
    <w:bookmarkEnd w:id="198"/>
    <w:bookmarkStart w:name="z833" w:id="199"/>
    <w:p>
      <w:pPr>
        <w:spacing w:after="0"/>
        <w:ind w:left="0"/>
        <w:jc w:val="both"/>
      </w:pPr>
      <w:r>
        <w:rPr>
          <w:rFonts w:ascii="Times New Roman"/>
          <w:b w:val="false"/>
          <w:i w:val="false"/>
          <w:color w:val="000000"/>
          <w:sz w:val="28"/>
        </w:rPr>
        <w:t>
      146)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әзірлейді және бекітеді;</w:t>
      </w:r>
    </w:p>
    <w:bookmarkEnd w:id="199"/>
    <w:bookmarkStart w:name="z834" w:id="200"/>
    <w:p>
      <w:pPr>
        <w:spacing w:after="0"/>
        <w:ind w:left="0"/>
        <w:jc w:val="both"/>
      </w:pPr>
      <w:r>
        <w:rPr>
          <w:rFonts w:ascii="Times New Roman"/>
          <w:b w:val="false"/>
          <w:i w:val="false"/>
          <w:color w:val="000000"/>
          <w:sz w:val="28"/>
        </w:rPr>
        <w:t>
      147) ауыл шаруашылығы жануарларын бірдейлендіру жөніндегі дерек базасын қалыптастыру, жүргізу және одан үзінді көшірмелер беру ережелерін бекітеді;</w:t>
      </w:r>
    </w:p>
    <w:bookmarkEnd w:id="200"/>
    <w:bookmarkStart w:name="z835" w:id="201"/>
    <w:p>
      <w:pPr>
        <w:spacing w:after="0"/>
        <w:ind w:left="0"/>
        <w:jc w:val="both"/>
      </w:pPr>
      <w:r>
        <w:rPr>
          <w:rFonts w:ascii="Times New Roman"/>
          <w:b w:val="false"/>
          <w:i w:val="false"/>
          <w:color w:val="000000"/>
          <w:sz w:val="28"/>
        </w:rPr>
        <w:t>
      148)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p>
    <w:bookmarkEnd w:id="201"/>
    <w:bookmarkStart w:name="z836" w:id="202"/>
    <w:p>
      <w:pPr>
        <w:spacing w:after="0"/>
        <w:ind w:left="0"/>
        <w:jc w:val="both"/>
      </w:pPr>
      <w:r>
        <w:rPr>
          <w:rFonts w:ascii="Times New Roman"/>
          <w:b w:val="false"/>
          <w:i w:val="false"/>
          <w:color w:val="000000"/>
          <w:sz w:val="28"/>
        </w:rPr>
        <w:t>
      149) жеке және заңды тұлғаларға экспорттау, импорттау және транзиттеу еліндегі эпизоотиялық жағдай туралы ақпарат береді;</w:t>
      </w:r>
    </w:p>
    <w:bookmarkEnd w:id="202"/>
    <w:bookmarkStart w:name="z837" w:id="203"/>
    <w:p>
      <w:pPr>
        <w:spacing w:after="0"/>
        <w:ind w:left="0"/>
        <w:jc w:val="both"/>
      </w:pPr>
      <w:r>
        <w:rPr>
          <w:rFonts w:ascii="Times New Roman"/>
          <w:b w:val="false"/>
          <w:i w:val="false"/>
          <w:color w:val="000000"/>
          <w:sz w:val="28"/>
        </w:rPr>
        <w:t>
      150) кейіннен өткізуге арналған ауыл шаруашылығы жануарларын союды ұйымдастыру тәртібін әзірлейді және бекітеді;</w:t>
      </w:r>
    </w:p>
    <w:bookmarkEnd w:id="203"/>
    <w:bookmarkStart w:name="z838" w:id="204"/>
    <w:p>
      <w:pPr>
        <w:spacing w:after="0"/>
        <w:ind w:left="0"/>
        <w:jc w:val="both"/>
      </w:pPr>
      <w:r>
        <w:rPr>
          <w:rFonts w:ascii="Times New Roman"/>
          <w:b w:val="false"/>
          <w:i w:val="false"/>
          <w:color w:val="000000"/>
          <w:sz w:val="28"/>
        </w:rPr>
        <w:t>
      151) ветеринариялық (ветеринариялық-санитариялық) нормаларды, ветеринариялық есепке алу мен есептілік нысандарын әзірлейді және бекітеді;</w:t>
      </w:r>
    </w:p>
    <w:bookmarkEnd w:id="204"/>
    <w:bookmarkStart w:name="z839" w:id="205"/>
    <w:p>
      <w:pPr>
        <w:spacing w:after="0"/>
        <w:ind w:left="0"/>
        <w:jc w:val="both"/>
      </w:pPr>
      <w:r>
        <w:rPr>
          <w:rFonts w:ascii="Times New Roman"/>
          <w:b w:val="false"/>
          <w:i w:val="false"/>
          <w:color w:val="000000"/>
          <w:sz w:val="28"/>
        </w:rPr>
        <w:t>
      152) ветеринариялық есепке алу мен есептілікті жүргізу, ұсыну тәртібін әзірлейді және бекітеді;</w:t>
      </w:r>
    </w:p>
    <w:bookmarkEnd w:id="205"/>
    <w:bookmarkStart w:name="z840" w:id="206"/>
    <w:p>
      <w:pPr>
        <w:spacing w:after="0"/>
        <w:ind w:left="0"/>
        <w:jc w:val="both"/>
      </w:pPr>
      <w:r>
        <w:rPr>
          <w:rFonts w:ascii="Times New Roman"/>
          <w:b w:val="false"/>
          <w:i w:val="false"/>
          <w:color w:val="000000"/>
          <w:sz w:val="28"/>
        </w:rPr>
        <w:t>
      153) жануарларды өсіруді, өткізуді жүзеге асыратын өндіріс объектілеріне қойылатын ветеринариялық (ветеринариялық-санитариялық) талаптарды әзірлейді және бекітеді;</w:t>
      </w:r>
    </w:p>
    <w:bookmarkEnd w:id="206"/>
    <w:bookmarkStart w:name="z841" w:id="207"/>
    <w:p>
      <w:pPr>
        <w:spacing w:after="0"/>
        <w:ind w:left="0"/>
        <w:jc w:val="both"/>
      </w:pPr>
      <w:r>
        <w:rPr>
          <w:rFonts w:ascii="Times New Roman"/>
          <w:b w:val="false"/>
          <w:i w:val="false"/>
          <w:color w:val="000000"/>
          <w:sz w:val="28"/>
        </w:rPr>
        <w:t>
      154)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әзірлейді және бекітеді;</w:t>
      </w:r>
    </w:p>
    <w:bookmarkEnd w:id="207"/>
    <w:bookmarkStart w:name="z842" w:id="208"/>
    <w:p>
      <w:pPr>
        <w:spacing w:after="0"/>
        <w:ind w:left="0"/>
        <w:jc w:val="both"/>
      </w:pPr>
      <w:r>
        <w:rPr>
          <w:rFonts w:ascii="Times New Roman"/>
          <w:b w:val="false"/>
          <w:i w:val="false"/>
          <w:color w:val="000000"/>
          <w:sz w:val="28"/>
        </w:rPr>
        <w:t>
      155)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әзірлейді және бекітеді;</w:t>
      </w:r>
    </w:p>
    <w:bookmarkEnd w:id="208"/>
    <w:bookmarkStart w:name="z843" w:id="209"/>
    <w:p>
      <w:pPr>
        <w:spacing w:after="0"/>
        <w:ind w:left="0"/>
        <w:jc w:val="both"/>
      </w:pPr>
      <w:r>
        <w:rPr>
          <w:rFonts w:ascii="Times New Roman"/>
          <w:b w:val="false"/>
          <w:i w:val="false"/>
          <w:color w:val="000000"/>
          <w:sz w:val="28"/>
        </w:rPr>
        <w:t>
      156) ветеринариялық құжаттарды беру тәртібін және олардың бланкілеріне қойылатын талаптарды әзірлейді және бекітеді;</w:t>
      </w:r>
    </w:p>
    <w:bookmarkEnd w:id="209"/>
    <w:bookmarkStart w:name="z844" w:id="210"/>
    <w:p>
      <w:pPr>
        <w:spacing w:after="0"/>
        <w:ind w:left="0"/>
        <w:jc w:val="both"/>
      </w:pPr>
      <w:r>
        <w:rPr>
          <w:rFonts w:ascii="Times New Roman"/>
          <w:b w:val="false"/>
          <w:i w:val="false"/>
          <w:color w:val="000000"/>
          <w:sz w:val="28"/>
        </w:rPr>
        <w:t>
      157) жануарлардың аса қауiптi ауруларына қарсы ветеринариялық iс-шараларды жоспарлау және өткізу қағидаларын бекiтеді;</w:t>
      </w:r>
    </w:p>
    <w:bookmarkEnd w:id="210"/>
    <w:bookmarkStart w:name="z845" w:id="211"/>
    <w:p>
      <w:pPr>
        <w:spacing w:after="0"/>
        <w:ind w:left="0"/>
        <w:jc w:val="both"/>
      </w:pPr>
      <w:r>
        <w:rPr>
          <w:rFonts w:ascii="Times New Roman"/>
          <w:b w:val="false"/>
          <w:i w:val="false"/>
          <w:color w:val="000000"/>
          <w:sz w:val="28"/>
        </w:rPr>
        <w:t>
      158) жаңа, жетілдірілген ветеринариялық препараттарға, жемшөп қоспаларына нормативтік-техникалық құжаттаманы келісу тәртібін бекітеді;</w:t>
      </w:r>
    </w:p>
    <w:bookmarkEnd w:id="211"/>
    <w:bookmarkStart w:name="z846" w:id="212"/>
    <w:p>
      <w:pPr>
        <w:spacing w:after="0"/>
        <w:ind w:left="0"/>
        <w:jc w:val="both"/>
      </w:pPr>
      <w:r>
        <w:rPr>
          <w:rFonts w:ascii="Times New Roman"/>
          <w:b w:val="false"/>
          <w:i w:val="false"/>
          <w:color w:val="000000"/>
          <w:sz w:val="28"/>
        </w:rPr>
        <w:t>
      159) Қазақстан Республикасының рұқсаттар және хабарламалар туралы заңнамасына сәйкес ветеринариялық мақсаттағы препараттар өндіруді лицензиялайды;</w:t>
      </w:r>
    </w:p>
    <w:bookmarkEnd w:id="212"/>
    <w:bookmarkStart w:name="z847" w:id="213"/>
    <w:p>
      <w:pPr>
        <w:spacing w:after="0"/>
        <w:ind w:left="0"/>
        <w:jc w:val="both"/>
      </w:pPr>
      <w:r>
        <w:rPr>
          <w:rFonts w:ascii="Times New Roman"/>
          <w:b w:val="false"/>
          <w:i w:val="false"/>
          <w:color w:val="000000"/>
          <w:sz w:val="28"/>
        </w:rPr>
        <w:t>
      160) мемлекеттік ветеринариялық ұйымдар желісінің мемлекеттік нормативін әзірлейді және бекітеді;</w:t>
      </w:r>
    </w:p>
    <w:bookmarkEnd w:id="213"/>
    <w:bookmarkStart w:name="z848" w:id="214"/>
    <w:p>
      <w:pPr>
        <w:spacing w:after="0"/>
        <w:ind w:left="0"/>
        <w:jc w:val="both"/>
      </w:pPr>
      <w:r>
        <w:rPr>
          <w:rFonts w:ascii="Times New Roman"/>
          <w:b w:val="false"/>
          <w:i w:val="false"/>
          <w:color w:val="000000"/>
          <w:sz w:val="28"/>
        </w:rPr>
        <w:t>
      161) биологиялық қалдықтарды кәдеге жарату, жою тәртібін әзірлейді және бекітеді;</w:t>
      </w:r>
    </w:p>
    <w:bookmarkEnd w:id="214"/>
    <w:bookmarkStart w:name="z849" w:id="215"/>
    <w:p>
      <w:pPr>
        <w:spacing w:after="0"/>
        <w:ind w:left="0"/>
        <w:jc w:val="both"/>
      </w:pPr>
      <w:r>
        <w:rPr>
          <w:rFonts w:ascii="Times New Roman"/>
          <w:b w:val="false"/>
          <w:i w:val="false"/>
          <w:color w:val="000000"/>
          <w:sz w:val="28"/>
        </w:rPr>
        <w:t>
      162) тамақ қауіпсіздігін қамтамасыз ету жөніндегі мемлекеттік мониторингтің жоспарын бекітеді;</w:t>
      </w:r>
    </w:p>
    <w:bookmarkEnd w:id="215"/>
    <w:bookmarkStart w:name="z850" w:id="216"/>
    <w:p>
      <w:pPr>
        <w:spacing w:after="0"/>
        <w:ind w:left="0"/>
        <w:jc w:val="both"/>
      </w:pPr>
      <w:r>
        <w:rPr>
          <w:rFonts w:ascii="Times New Roman"/>
          <w:b w:val="false"/>
          <w:i w:val="false"/>
          <w:color w:val="000000"/>
          <w:sz w:val="28"/>
        </w:rPr>
        <w:t>
      163) сараптама актісін (сынақ хаттамасын) беру қағидаларын әзірлейді және бекітеді;</w:t>
      </w:r>
    </w:p>
    <w:bookmarkEnd w:id="216"/>
    <w:bookmarkStart w:name="z851" w:id="217"/>
    <w:p>
      <w:pPr>
        <w:spacing w:after="0"/>
        <w:ind w:left="0"/>
        <w:jc w:val="both"/>
      </w:pPr>
      <w:r>
        <w:rPr>
          <w:rFonts w:ascii="Times New Roman"/>
          <w:b w:val="false"/>
          <w:i w:val="false"/>
          <w:color w:val="000000"/>
          <w:sz w:val="28"/>
        </w:rPr>
        <w:t>
      164) ветеринариялық-санитариялық сараптама жүргізу қағидаларын әзірлейді және бекітеді;</w:t>
      </w:r>
    </w:p>
    <w:bookmarkEnd w:id="217"/>
    <w:bookmarkStart w:name="z852" w:id="218"/>
    <w:p>
      <w:pPr>
        <w:spacing w:after="0"/>
        <w:ind w:left="0"/>
        <w:jc w:val="both"/>
      </w:pPr>
      <w:r>
        <w:rPr>
          <w:rFonts w:ascii="Times New Roman"/>
          <w:b w:val="false"/>
          <w:i w:val="false"/>
          <w:color w:val="000000"/>
          <w:sz w:val="28"/>
        </w:rPr>
        <w:t>
      165) ветеринариялық препараттарды, жемшөп қоспаларын мемлекеттік тіркеуді жүргізу қағидаларын әзірлейді және бекітеді;</w:t>
      </w:r>
    </w:p>
    <w:bookmarkEnd w:id="218"/>
    <w:bookmarkStart w:name="z853" w:id="219"/>
    <w:p>
      <w:pPr>
        <w:spacing w:after="0"/>
        <w:ind w:left="0"/>
        <w:jc w:val="both"/>
      </w:pPr>
      <w:r>
        <w:rPr>
          <w:rFonts w:ascii="Times New Roman"/>
          <w:b w:val="false"/>
          <w:i w:val="false"/>
          <w:color w:val="000000"/>
          <w:sz w:val="28"/>
        </w:rPr>
        <w:t>
      166) жануарларды өткізу қағидаларын әзірлейді және бекітеді;</w:t>
      </w:r>
    </w:p>
    <w:bookmarkEnd w:id="219"/>
    <w:bookmarkStart w:name="z854" w:id="220"/>
    <w:p>
      <w:pPr>
        <w:spacing w:after="0"/>
        <w:ind w:left="0"/>
        <w:jc w:val="both"/>
      </w:pPr>
      <w:r>
        <w:rPr>
          <w:rFonts w:ascii="Times New Roman"/>
          <w:b w:val="false"/>
          <w:i w:val="false"/>
          <w:color w:val="000000"/>
          <w:sz w:val="28"/>
        </w:rPr>
        <w:t>
      167) жануарларды карантиндеу қағидаларын әзірлейді және бекітеді;</w:t>
      </w:r>
    </w:p>
    <w:bookmarkEnd w:id="220"/>
    <w:bookmarkStart w:name="z855" w:id="221"/>
    <w:p>
      <w:pPr>
        <w:spacing w:after="0"/>
        <w:ind w:left="0"/>
        <w:jc w:val="both"/>
      </w:pPr>
      <w:r>
        <w:rPr>
          <w:rFonts w:ascii="Times New Roman"/>
          <w:b w:val="false"/>
          <w:i w:val="false"/>
          <w:color w:val="000000"/>
          <w:sz w:val="28"/>
        </w:rPr>
        <w:t>
      168) дезинфекция, дезинсекция, дератизация жүргізу қағидаларын әзірлейді және бекітеді;</w:t>
      </w:r>
    </w:p>
    <w:bookmarkEnd w:id="221"/>
    <w:bookmarkStart w:name="z856" w:id="222"/>
    <w:p>
      <w:pPr>
        <w:spacing w:after="0"/>
        <w:ind w:left="0"/>
        <w:jc w:val="both"/>
      </w:pPr>
      <w:r>
        <w:rPr>
          <w:rFonts w:ascii="Times New Roman"/>
          <w:b w:val="false"/>
          <w:i w:val="false"/>
          <w:color w:val="000000"/>
          <w:sz w:val="28"/>
        </w:rPr>
        <w:t>
      169) эпизоотиялық мониторинг жүргізу қағидаларын әзірлейді және бекітеді;</w:t>
      </w:r>
    </w:p>
    <w:bookmarkEnd w:id="222"/>
    <w:bookmarkStart w:name="z857" w:id="223"/>
    <w:p>
      <w:pPr>
        <w:spacing w:after="0"/>
        <w:ind w:left="0"/>
        <w:jc w:val="both"/>
      </w:pPr>
      <w:r>
        <w:rPr>
          <w:rFonts w:ascii="Times New Roman"/>
          <w:b w:val="false"/>
          <w:i w:val="false"/>
          <w:color w:val="000000"/>
          <w:sz w:val="28"/>
        </w:rPr>
        <w:t>
      170) ветеринариялық препараттарды, жемшөп қоспаларын байқаудан өткізу және тіркеу сынақтарынан өткізу қағидаларын әзірлейді және бекітеді;</w:t>
      </w:r>
    </w:p>
    <w:bookmarkEnd w:id="223"/>
    <w:bookmarkStart w:name="z858" w:id="224"/>
    <w:p>
      <w:pPr>
        <w:spacing w:after="0"/>
        <w:ind w:left="0"/>
        <w:jc w:val="both"/>
      </w:pPr>
      <w:r>
        <w:rPr>
          <w:rFonts w:ascii="Times New Roman"/>
          <w:b w:val="false"/>
          <w:i w:val="false"/>
          <w:color w:val="000000"/>
          <w:sz w:val="28"/>
        </w:rPr>
        <w:t>
      171) жануарларға қарау қағидаларын әзірлейді және бекітеді;</w:t>
      </w:r>
    </w:p>
    <w:bookmarkEnd w:id="224"/>
    <w:bookmarkStart w:name="z859" w:id="225"/>
    <w:p>
      <w:pPr>
        <w:spacing w:after="0"/>
        <w:ind w:left="0"/>
        <w:jc w:val="both"/>
      </w:pPr>
      <w:r>
        <w:rPr>
          <w:rFonts w:ascii="Times New Roman"/>
          <w:b w:val="false"/>
          <w:i w:val="false"/>
          <w:color w:val="000000"/>
          <w:sz w:val="28"/>
        </w:rPr>
        <w:t>
      172) шектеу іс-шараларын және карантинді белгілеу немесе алып тастау қағидаларын әзірлейді және бекітеді;</w:t>
      </w:r>
    </w:p>
    <w:bookmarkEnd w:id="225"/>
    <w:bookmarkStart w:name="z860" w:id="226"/>
    <w:p>
      <w:pPr>
        <w:spacing w:after="0"/>
        <w:ind w:left="0"/>
        <w:jc w:val="both"/>
      </w:pPr>
      <w:r>
        <w:rPr>
          <w:rFonts w:ascii="Times New Roman"/>
          <w:b w:val="false"/>
          <w:i w:val="false"/>
          <w:color w:val="000000"/>
          <w:sz w:val="28"/>
        </w:rPr>
        <w:t>
      173) мемлекеттік органдардың ветеринариялық іс-шаралар өткізу кезінде өзара іс-қимыл жасау қағидаларын әзірлейді және бекітеді;</w:t>
      </w:r>
    </w:p>
    <w:bookmarkEnd w:id="226"/>
    <w:bookmarkStart w:name="z861" w:id="227"/>
    <w:p>
      <w:pPr>
        <w:spacing w:after="0"/>
        <w:ind w:left="0"/>
        <w:jc w:val="both"/>
      </w:pPr>
      <w:r>
        <w:rPr>
          <w:rFonts w:ascii="Times New Roman"/>
          <w:b w:val="false"/>
          <w:i w:val="false"/>
          <w:color w:val="000000"/>
          <w:sz w:val="28"/>
        </w:rPr>
        <w:t>
      174) диагностикалық зерттеулер жүргізу қағидаларын бекітеді;</w:t>
      </w:r>
    </w:p>
    <w:bookmarkEnd w:id="227"/>
    <w:bookmarkStart w:name="z862" w:id="228"/>
    <w:p>
      <w:pPr>
        <w:spacing w:after="0"/>
        <w:ind w:left="0"/>
        <w:jc w:val="both"/>
      </w:pPr>
      <w:r>
        <w:rPr>
          <w:rFonts w:ascii="Times New Roman"/>
          <w:b w:val="false"/>
          <w:i w:val="false"/>
          <w:color w:val="000000"/>
          <w:sz w:val="28"/>
        </w:rPr>
        <w:t>
      175) ветеринария саласындағы әкімшілік құқық бұзушылықтар туралы хаттама нысанын, сондай-ақ оны толтыру және шығару тәртібін әзірлейді және бекітеді;</w:t>
      </w:r>
    </w:p>
    <w:bookmarkEnd w:id="228"/>
    <w:bookmarkStart w:name="z863" w:id="229"/>
    <w:p>
      <w:pPr>
        <w:spacing w:after="0"/>
        <w:ind w:left="0"/>
        <w:jc w:val="both"/>
      </w:pPr>
      <w:r>
        <w:rPr>
          <w:rFonts w:ascii="Times New Roman"/>
          <w:b w:val="false"/>
          <w:i w:val="false"/>
          <w:color w:val="000000"/>
          <w:sz w:val="28"/>
        </w:rPr>
        <w:t>
      176)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әзірлейді және бекітеді;</w:t>
      </w:r>
    </w:p>
    <w:bookmarkEnd w:id="229"/>
    <w:bookmarkStart w:name="z864" w:id="230"/>
    <w:p>
      <w:pPr>
        <w:spacing w:after="0"/>
        <w:ind w:left="0"/>
        <w:jc w:val="both"/>
      </w:pPr>
      <w:r>
        <w:rPr>
          <w:rFonts w:ascii="Times New Roman"/>
          <w:b w:val="false"/>
          <w:i w:val="false"/>
          <w:color w:val="000000"/>
          <w:sz w:val="28"/>
        </w:rPr>
        <w:t>
      177) өңірлер бөлінісінде ветеринария саласындағы нысаналы индикаторлардың жоспарлы мәндерін бекітеді;</w:t>
      </w:r>
    </w:p>
    <w:bookmarkEnd w:id="230"/>
    <w:bookmarkStart w:name="z865" w:id="231"/>
    <w:p>
      <w:pPr>
        <w:spacing w:after="0"/>
        <w:ind w:left="0"/>
        <w:jc w:val="both"/>
      </w:pPr>
      <w:r>
        <w:rPr>
          <w:rFonts w:ascii="Times New Roman"/>
          <w:b w:val="false"/>
          <w:i w:val="false"/>
          <w:color w:val="000000"/>
          <w:sz w:val="28"/>
        </w:rPr>
        <w:t>
      178)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231"/>
    <w:bookmarkStart w:name="z866" w:id="232"/>
    <w:p>
      <w:pPr>
        <w:spacing w:after="0"/>
        <w:ind w:left="0"/>
        <w:jc w:val="both"/>
      </w:pPr>
      <w:r>
        <w:rPr>
          <w:rFonts w:ascii="Times New Roman"/>
          <w:b w:val="false"/>
          <w:i w:val="false"/>
          <w:color w:val="000000"/>
          <w:sz w:val="28"/>
        </w:rPr>
        <w:t>
      179) мал қорымдарының (биотермиялық шұңқырлардың) тізілімін жүргізу қағидаларын әзірлейді және бекітеді;</w:t>
      </w:r>
    </w:p>
    <w:bookmarkEnd w:id="232"/>
    <w:bookmarkStart w:name="z867" w:id="233"/>
    <w:p>
      <w:pPr>
        <w:spacing w:after="0"/>
        <w:ind w:left="0"/>
        <w:jc w:val="both"/>
      </w:pPr>
      <w:r>
        <w:rPr>
          <w:rFonts w:ascii="Times New Roman"/>
          <w:b w:val="false"/>
          <w:i w:val="false"/>
          <w:color w:val="000000"/>
          <w:sz w:val="28"/>
        </w:rPr>
        <w:t>
      180) мал қорымдарының (биотермиялық шұңқырлардың) тізілімін жүргізеді;</w:t>
      </w:r>
    </w:p>
    <w:bookmarkEnd w:id="233"/>
    <w:bookmarkStart w:name="z868" w:id="234"/>
    <w:p>
      <w:pPr>
        <w:spacing w:after="0"/>
        <w:ind w:left="0"/>
        <w:jc w:val="both"/>
      </w:pPr>
      <w:r>
        <w:rPr>
          <w:rFonts w:ascii="Times New Roman"/>
          <w:b w:val="false"/>
          <w:i w:val="false"/>
          <w:color w:val="000000"/>
          <w:sz w:val="28"/>
        </w:rPr>
        <w:t>
      181)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әзірлейді және бекітеді;</w:t>
      </w:r>
    </w:p>
    <w:bookmarkEnd w:id="234"/>
    <w:bookmarkStart w:name="z869" w:id="235"/>
    <w:p>
      <w:pPr>
        <w:spacing w:after="0"/>
        <w:ind w:left="0"/>
        <w:jc w:val="both"/>
      </w:pPr>
      <w:r>
        <w:rPr>
          <w:rFonts w:ascii="Times New Roman"/>
          <w:b w:val="false"/>
          <w:i w:val="false"/>
          <w:color w:val="000000"/>
          <w:sz w:val="28"/>
        </w:rPr>
        <w:t>
      182) ветеринариялық бақылау бекеттерін ұйымдастырады;</w:t>
      </w:r>
    </w:p>
    <w:bookmarkEnd w:id="235"/>
    <w:bookmarkStart w:name="z870" w:id="236"/>
    <w:p>
      <w:pPr>
        <w:spacing w:after="0"/>
        <w:ind w:left="0"/>
        <w:jc w:val="both"/>
      </w:pPr>
      <w:r>
        <w:rPr>
          <w:rFonts w:ascii="Times New Roman"/>
          <w:b w:val="false"/>
          <w:i w:val="false"/>
          <w:color w:val="000000"/>
          <w:sz w:val="28"/>
        </w:rPr>
        <w:t>
      183)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әзірлейді және бюджеттік жоспарлау жөніндегі орталық уәкілетті органмен келісу бойынша бекітеді;</w:t>
      </w:r>
    </w:p>
    <w:bookmarkEnd w:id="236"/>
    <w:bookmarkStart w:name="z871" w:id="237"/>
    <w:p>
      <w:pPr>
        <w:spacing w:after="0"/>
        <w:ind w:left="0"/>
        <w:jc w:val="both"/>
      </w:pPr>
      <w:r>
        <w:rPr>
          <w:rFonts w:ascii="Times New Roman"/>
          <w:b w:val="false"/>
          <w:i w:val="false"/>
          <w:color w:val="000000"/>
          <w:sz w:val="28"/>
        </w:rPr>
        <w:t>
      184) ветеринариялық бақылау бекеттеріндегі мемлекеттік ветеринариялық-санитариялық инспекторлардың нысанды киім (погонсыз) үлгілерін және оларды киіп жүру тәртібін әзірлейді және бекітеді;</w:t>
      </w:r>
    </w:p>
    <w:bookmarkEnd w:id="237"/>
    <w:bookmarkStart w:name="z872" w:id="238"/>
    <w:p>
      <w:pPr>
        <w:spacing w:after="0"/>
        <w:ind w:left="0"/>
        <w:jc w:val="both"/>
      </w:pPr>
      <w:r>
        <w:rPr>
          <w:rFonts w:ascii="Times New Roman"/>
          <w:b w:val="false"/>
          <w:i w:val="false"/>
          <w:color w:val="000000"/>
          <w:sz w:val="28"/>
        </w:rPr>
        <w:t>
      185) ветеринариялық бақылау бекеттерінде мемлекеттiк ветеринариялық-санитариялық бақылау мен қадағалауды жүзеге асыру тәртiбiн әзірлейді және бекітеді;</w:t>
      </w:r>
    </w:p>
    <w:bookmarkEnd w:id="238"/>
    <w:bookmarkStart w:name="z873" w:id="239"/>
    <w:p>
      <w:pPr>
        <w:spacing w:after="0"/>
        <w:ind w:left="0"/>
        <w:jc w:val="both"/>
      </w:pPr>
      <w:r>
        <w:rPr>
          <w:rFonts w:ascii="Times New Roman"/>
          <w:b w:val="false"/>
          <w:i w:val="false"/>
          <w:color w:val="000000"/>
          <w:sz w:val="28"/>
        </w:rPr>
        <w:t>
      186) ветеринария саласындағы нұсқамалар нысандарын, оларды жасау және беру тәртібін әзірлейді және бекітеді;</w:t>
      </w:r>
    </w:p>
    <w:bookmarkEnd w:id="239"/>
    <w:bookmarkStart w:name="z874" w:id="240"/>
    <w:p>
      <w:pPr>
        <w:spacing w:after="0"/>
        <w:ind w:left="0"/>
        <w:jc w:val="both"/>
      </w:pPr>
      <w:r>
        <w:rPr>
          <w:rFonts w:ascii="Times New Roman"/>
          <w:b w:val="false"/>
          <w:i w:val="false"/>
          <w:color w:val="000000"/>
          <w:sz w:val="28"/>
        </w:rPr>
        <w:t>
      187) мемлекеттiк ветеринариялық-санитариялық бақылау мен қадағалау туралы ереженi әзірлейді және бекітеді;</w:t>
      </w:r>
    </w:p>
    <w:bookmarkEnd w:id="240"/>
    <w:bookmarkStart w:name="z875" w:id="241"/>
    <w:p>
      <w:pPr>
        <w:spacing w:after="0"/>
        <w:ind w:left="0"/>
        <w:jc w:val="both"/>
      </w:pPr>
      <w:r>
        <w:rPr>
          <w:rFonts w:ascii="Times New Roman"/>
          <w:b w:val="false"/>
          <w:i w:val="false"/>
          <w:color w:val="000000"/>
          <w:sz w:val="28"/>
        </w:rPr>
        <w:t>
      188)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бекітеді;</w:t>
      </w:r>
    </w:p>
    <w:bookmarkEnd w:id="241"/>
    <w:bookmarkStart w:name="z876" w:id="242"/>
    <w:p>
      <w:pPr>
        <w:spacing w:after="0"/>
        <w:ind w:left="0"/>
        <w:jc w:val="both"/>
      </w:pPr>
      <w:r>
        <w:rPr>
          <w:rFonts w:ascii="Times New Roman"/>
          <w:b w:val="false"/>
          <w:i w:val="false"/>
          <w:color w:val="000000"/>
          <w:sz w:val="28"/>
        </w:rPr>
        <w:t>
      189) ветеринариялық препараттар, жемшөп пен жемшөп қоспалары және (немесе) антибиотиктері, гормондары және биологиялық стимуляторлары бар ветеринариялық препараттар, жемшөп пен жемшөп қоспалары серияларының (партияларының) ветеринариялық нормативтер талаптарына сәйкестігін айқындау тәртібін белгілейді;</w:t>
      </w:r>
    </w:p>
    <w:bookmarkEnd w:id="242"/>
    <w:bookmarkStart w:name="z877" w:id="243"/>
    <w:p>
      <w:pPr>
        <w:spacing w:after="0"/>
        <w:ind w:left="0"/>
        <w:jc w:val="both"/>
      </w:pPr>
      <w:r>
        <w:rPr>
          <w:rFonts w:ascii="Times New Roman"/>
          <w:b w:val="false"/>
          <w:i w:val="false"/>
          <w:color w:val="000000"/>
          <w:sz w:val="28"/>
        </w:rPr>
        <w:t>
      190) ветеринариялық препараттардың, жемшөп пен жемшөп қоспаларының ветеринариялық нормативтер талаптарына сәйкестігін айқындау мақсатында олардың қауіпсіздігін мониторингтеуді жүзеге асыру тәртібін белгілейді;</w:t>
      </w:r>
    </w:p>
    <w:bookmarkEnd w:id="243"/>
    <w:bookmarkStart w:name="z878" w:id="244"/>
    <w:p>
      <w:pPr>
        <w:spacing w:after="0"/>
        <w:ind w:left="0"/>
        <w:jc w:val="both"/>
      </w:pPr>
      <w:r>
        <w:rPr>
          <w:rFonts w:ascii="Times New Roman"/>
          <w:b w:val="false"/>
          <w:i w:val="false"/>
          <w:color w:val="000000"/>
          <w:sz w:val="28"/>
        </w:rPr>
        <w:t>
      191) жеке және заңды тұлғаларға жаңа, жетілдірілген ветеринариялық препараттарға, тамақ өнімін, жемшөп пен жемшөп қоспаларын өндіруге арналған нормативтік-техникалық құжаттаманы келіседі;</w:t>
      </w:r>
    </w:p>
    <w:bookmarkEnd w:id="244"/>
    <w:bookmarkStart w:name="z879" w:id="245"/>
    <w:p>
      <w:pPr>
        <w:spacing w:after="0"/>
        <w:ind w:left="0"/>
        <w:jc w:val="both"/>
      </w:pPr>
      <w:r>
        <w:rPr>
          <w:rFonts w:ascii="Times New Roman"/>
          <w:b w:val="false"/>
          <w:i w:val="false"/>
          <w:color w:val="000000"/>
          <w:sz w:val="28"/>
        </w:rPr>
        <w:t>
      192) мемлекеттік карантиндік фитосанитариялық бақылауды және қадағалауды жүзеге асырады;</w:t>
      </w:r>
    </w:p>
    <w:bookmarkEnd w:id="245"/>
    <w:bookmarkStart w:name="z880" w:id="246"/>
    <w:p>
      <w:pPr>
        <w:spacing w:after="0"/>
        <w:ind w:left="0"/>
        <w:jc w:val="both"/>
      </w:pPr>
      <w:r>
        <w:rPr>
          <w:rFonts w:ascii="Times New Roman"/>
          <w:b w:val="false"/>
          <w:i w:val="false"/>
          <w:color w:val="000000"/>
          <w:sz w:val="28"/>
        </w:rPr>
        <w:t>
      193) жергілікті атқарушы органдардың өсімдіктер карантині саласындағы қызметін үйлестіруді және оған әдістемелік басшылықты жүзеге асырады;</w:t>
      </w:r>
    </w:p>
    <w:bookmarkEnd w:id="246"/>
    <w:bookmarkStart w:name="z881" w:id="247"/>
    <w:p>
      <w:pPr>
        <w:spacing w:after="0"/>
        <w:ind w:left="0"/>
        <w:jc w:val="both"/>
      </w:pPr>
      <w:r>
        <w:rPr>
          <w:rFonts w:ascii="Times New Roman"/>
          <w:b w:val="false"/>
          <w:i w:val="false"/>
          <w:color w:val="000000"/>
          <w:sz w:val="28"/>
        </w:rPr>
        <w:t>
      194) карантиндi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 және бекітеді;</w:t>
      </w:r>
    </w:p>
    <w:bookmarkEnd w:id="247"/>
    <w:bookmarkStart w:name="z882" w:id="248"/>
    <w:p>
      <w:pPr>
        <w:spacing w:after="0"/>
        <w:ind w:left="0"/>
        <w:jc w:val="both"/>
      </w:pPr>
      <w:r>
        <w:rPr>
          <w:rFonts w:ascii="Times New Roman"/>
          <w:b w:val="false"/>
          <w:i w:val="false"/>
          <w:color w:val="000000"/>
          <w:sz w:val="28"/>
        </w:rPr>
        <w:t>
      195) карантиндік фитосанитариялық талаптарды, оның ішінде Қазақстан Республикасының биологиялық қауіпсіздік саласындағы заңнамасының талаптарын ескере отырып әзірлейді және бекітеді;</w:t>
      </w:r>
    </w:p>
    <w:bookmarkEnd w:id="248"/>
    <w:bookmarkStart w:name="z883" w:id="249"/>
    <w:p>
      <w:pPr>
        <w:spacing w:after="0"/>
        <w:ind w:left="0"/>
        <w:jc w:val="both"/>
      </w:pPr>
      <w:r>
        <w:rPr>
          <w:rFonts w:ascii="Times New Roman"/>
          <w:b w:val="false"/>
          <w:i w:val="false"/>
          <w:color w:val="000000"/>
          <w:sz w:val="28"/>
        </w:rPr>
        <w:t>
      196) карантинге жатқызылған өнімнің тізбесін әзірлейді және бекітеді;</w:t>
      </w:r>
    </w:p>
    <w:bookmarkEnd w:id="249"/>
    <w:bookmarkStart w:name="z884" w:id="250"/>
    <w:p>
      <w:pPr>
        <w:spacing w:after="0"/>
        <w:ind w:left="0"/>
        <w:jc w:val="both"/>
      </w:pPr>
      <w:r>
        <w:rPr>
          <w:rFonts w:ascii="Times New Roman"/>
          <w:b w:val="false"/>
          <w:i w:val="false"/>
          <w:color w:val="000000"/>
          <w:sz w:val="28"/>
        </w:rPr>
        <w:t>
      197) Қазақстан Республикасының аумағын карантинді объектілерден және бөтен текті түрлерден қорғау жөніндегі қағидаларды әзірлейді және бекітеді;</w:t>
      </w:r>
    </w:p>
    <w:bookmarkEnd w:id="250"/>
    <w:bookmarkStart w:name="z885" w:id="251"/>
    <w:p>
      <w:pPr>
        <w:spacing w:after="0"/>
        <w:ind w:left="0"/>
        <w:jc w:val="both"/>
      </w:pPr>
      <w:r>
        <w:rPr>
          <w:rFonts w:ascii="Times New Roman"/>
          <w:b w:val="false"/>
          <w:i w:val="false"/>
          <w:color w:val="000000"/>
          <w:sz w:val="28"/>
        </w:rPr>
        <w:t>
      198)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 және бекітеді;</w:t>
      </w:r>
    </w:p>
    <w:bookmarkEnd w:id="251"/>
    <w:bookmarkStart w:name="z886" w:id="252"/>
    <w:p>
      <w:pPr>
        <w:spacing w:after="0"/>
        <w:ind w:left="0"/>
        <w:jc w:val="both"/>
      </w:pPr>
      <w:r>
        <w:rPr>
          <w:rFonts w:ascii="Times New Roman"/>
          <w:b w:val="false"/>
          <w:i w:val="false"/>
          <w:color w:val="000000"/>
          <w:sz w:val="28"/>
        </w:rPr>
        <w:t>
      199) фитосанитариялық тәуекелге талдау жүргізу қағидаларын әзірлейді және бекітеді;</w:t>
      </w:r>
    </w:p>
    <w:bookmarkEnd w:id="252"/>
    <w:bookmarkStart w:name="z887" w:id="253"/>
    <w:p>
      <w:pPr>
        <w:spacing w:after="0"/>
        <w:ind w:left="0"/>
        <w:jc w:val="both"/>
      </w:pPr>
      <w:r>
        <w:rPr>
          <w:rFonts w:ascii="Times New Roman"/>
          <w:b w:val="false"/>
          <w:i w:val="false"/>
          <w:color w:val="000000"/>
          <w:sz w:val="28"/>
        </w:rPr>
        <w:t>
      200) есепке алу нөмірлерін береді, қолданылуын тоқтата тұрады және кері қайтарып алады;</w:t>
      </w:r>
    </w:p>
    <w:bookmarkEnd w:id="253"/>
    <w:bookmarkStart w:name="z888" w:id="254"/>
    <w:p>
      <w:pPr>
        <w:spacing w:after="0"/>
        <w:ind w:left="0"/>
        <w:jc w:val="both"/>
      </w:pPr>
      <w:r>
        <w:rPr>
          <w:rFonts w:ascii="Times New Roman"/>
          <w:b w:val="false"/>
          <w:i w:val="false"/>
          <w:color w:val="000000"/>
          <w:sz w:val="28"/>
        </w:rPr>
        <w:t>
      201)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 және бекітеді;</w:t>
      </w:r>
    </w:p>
    <w:bookmarkEnd w:id="254"/>
    <w:bookmarkStart w:name="z889" w:id="255"/>
    <w:p>
      <w:pPr>
        <w:spacing w:after="0"/>
        <w:ind w:left="0"/>
        <w:jc w:val="both"/>
      </w:pPr>
      <w:r>
        <w:rPr>
          <w:rFonts w:ascii="Times New Roman"/>
          <w:b w:val="false"/>
          <w:i w:val="false"/>
          <w:color w:val="000000"/>
          <w:sz w:val="28"/>
        </w:rPr>
        <w:t>
      202)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p>
    <w:bookmarkEnd w:id="255"/>
    <w:bookmarkStart w:name="z890" w:id="256"/>
    <w:p>
      <w:pPr>
        <w:spacing w:after="0"/>
        <w:ind w:left="0"/>
        <w:jc w:val="both"/>
      </w:pPr>
      <w:r>
        <w:rPr>
          <w:rFonts w:ascii="Times New Roman"/>
          <w:b w:val="false"/>
          <w:i w:val="false"/>
          <w:color w:val="000000"/>
          <w:sz w:val="28"/>
        </w:rPr>
        <w:t>
      203) таралу ошақтарын оқшаулау мен жою жөніндегі іс-шаралар бюджет қаражаты есебінен жүзеге асырылатын карантинді объектілер мен бөтен текті түрлердің тізбесін әзірлейді және бекітеді;</w:t>
      </w:r>
    </w:p>
    <w:bookmarkEnd w:id="256"/>
    <w:bookmarkStart w:name="z891" w:id="257"/>
    <w:p>
      <w:pPr>
        <w:spacing w:after="0"/>
        <w:ind w:left="0"/>
        <w:jc w:val="both"/>
      </w:pPr>
      <w:r>
        <w:rPr>
          <w:rFonts w:ascii="Times New Roman"/>
          <w:b w:val="false"/>
          <w:i w:val="false"/>
          <w:color w:val="000000"/>
          <w:sz w:val="28"/>
        </w:rPr>
        <w:t>
      204) екі немесе одан көп облыс аумағында (облыстардың аумағында карантинді объектінің жергілікті таралу жағдайларын қоспағанда) карантиндік режим енгізе отырып, карантинді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257"/>
    <w:bookmarkStart w:name="z892" w:id="258"/>
    <w:p>
      <w:pPr>
        <w:spacing w:after="0"/>
        <w:ind w:left="0"/>
        <w:jc w:val="both"/>
      </w:pPr>
      <w:r>
        <w:rPr>
          <w:rFonts w:ascii="Times New Roman"/>
          <w:b w:val="false"/>
          <w:i w:val="false"/>
          <w:color w:val="000000"/>
          <w:sz w:val="28"/>
        </w:rPr>
        <w:t>
      205) өсімдіктер карантині жөніндегі іс-шараларды жүргізу үшін пестицидтердің қорын құру және сақтау тәртібін әзірлейді және бекітеді;</w:t>
      </w:r>
    </w:p>
    <w:bookmarkEnd w:id="258"/>
    <w:bookmarkStart w:name="z893" w:id="259"/>
    <w:p>
      <w:pPr>
        <w:spacing w:after="0"/>
        <w:ind w:left="0"/>
        <w:jc w:val="both"/>
      </w:pPr>
      <w:r>
        <w:rPr>
          <w:rFonts w:ascii="Times New Roman"/>
          <w:b w:val="false"/>
          <w:i w:val="false"/>
          <w:color w:val="000000"/>
          <w:sz w:val="28"/>
        </w:rPr>
        <w:t>
      206)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59"/>
    <w:bookmarkStart w:name="z894" w:id="260"/>
    <w:p>
      <w:pPr>
        <w:spacing w:after="0"/>
        <w:ind w:left="0"/>
        <w:jc w:val="both"/>
      </w:pPr>
      <w:r>
        <w:rPr>
          <w:rFonts w:ascii="Times New Roman"/>
          <w:b w:val="false"/>
          <w:i w:val="false"/>
          <w:color w:val="000000"/>
          <w:sz w:val="28"/>
        </w:rPr>
        <w:t>
      207) өздеріне қатысты өсiмдiктер карантинi жөнiндегi iс-шаралар белгiленетін және жүзеге асырылатын карантиндi объектiлер тiзбесiн айқындайды;</w:t>
      </w:r>
    </w:p>
    <w:bookmarkEnd w:id="260"/>
    <w:bookmarkStart w:name="z895" w:id="261"/>
    <w:p>
      <w:pPr>
        <w:spacing w:after="0"/>
        <w:ind w:left="0"/>
        <w:jc w:val="both"/>
      </w:pPr>
      <w:r>
        <w:rPr>
          <w:rFonts w:ascii="Times New Roman"/>
          <w:b w:val="false"/>
          <w:i w:val="false"/>
          <w:color w:val="000000"/>
          <w:sz w:val="28"/>
        </w:rPr>
        <w:t>
      208) Қазақстан Республикасында және басқа да мемлекеттерде карантиндi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сұрау салу бойынша оны мүдделi адамдарға бередi;</w:t>
      </w:r>
    </w:p>
    <w:bookmarkEnd w:id="261"/>
    <w:bookmarkStart w:name="z896" w:id="262"/>
    <w:p>
      <w:pPr>
        <w:spacing w:after="0"/>
        <w:ind w:left="0"/>
        <w:jc w:val="both"/>
      </w:pPr>
      <w:r>
        <w:rPr>
          <w:rFonts w:ascii="Times New Roman"/>
          <w:b w:val="false"/>
          <w:i w:val="false"/>
          <w:color w:val="000000"/>
          <w:sz w:val="28"/>
        </w:rPr>
        <w:t>
      209) карантинді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262"/>
    <w:bookmarkStart w:name="z897" w:id="263"/>
    <w:p>
      <w:pPr>
        <w:spacing w:after="0"/>
        <w:ind w:left="0"/>
        <w:jc w:val="both"/>
      </w:pPr>
      <w:r>
        <w:rPr>
          <w:rFonts w:ascii="Times New Roman"/>
          <w:b w:val="false"/>
          <w:i w:val="false"/>
          <w:color w:val="000000"/>
          <w:sz w:val="28"/>
        </w:rPr>
        <w:t>
      210) өсiмдiктер карантинi жөнiндегi мемлекеттiк инспекторлар туралы ережені әзірлейді және бекiтедi;</w:t>
      </w:r>
    </w:p>
    <w:bookmarkEnd w:id="263"/>
    <w:bookmarkStart w:name="z898" w:id="264"/>
    <w:p>
      <w:pPr>
        <w:spacing w:after="0"/>
        <w:ind w:left="0"/>
        <w:jc w:val="both"/>
      </w:pPr>
      <w:r>
        <w:rPr>
          <w:rFonts w:ascii="Times New Roman"/>
          <w:b w:val="false"/>
          <w:i w:val="false"/>
          <w:color w:val="000000"/>
          <w:sz w:val="28"/>
        </w:rPr>
        <w:t>
      211) өсімдіктер карантині жөніндегі іс-шараларды жүзеге асырудың тәртібі мен тәсілдерін регламенттейтін әдістерді, әдістемелерді, ұсынымдарды әзірлейді және бекітеді;</w:t>
      </w:r>
    </w:p>
    <w:bookmarkEnd w:id="264"/>
    <w:bookmarkStart w:name="z899" w:id="265"/>
    <w:p>
      <w:pPr>
        <w:spacing w:after="0"/>
        <w:ind w:left="0"/>
        <w:jc w:val="both"/>
      </w:pPr>
      <w:r>
        <w:rPr>
          <w:rFonts w:ascii="Times New Roman"/>
          <w:b w:val="false"/>
          <w:i w:val="false"/>
          <w:color w:val="000000"/>
          <w:sz w:val="28"/>
        </w:rPr>
        <w:t>
      212) ғылыми-зерттеу ұйымдарымен бiрлесiп,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карантиндік фитосанитариялық шараларды әзiрлейдi, жеке және заңды тұлғалардың оларды орындауын тұрақты бақылауды және қадағалауды жүзеге асырады;</w:t>
      </w:r>
    </w:p>
    <w:bookmarkEnd w:id="265"/>
    <w:bookmarkStart w:name="z900" w:id="266"/>
    <w:p>
      <w:pPr>
        <w:spacing w:after="0"/>
        <w:ind w:left="0"/>
        <w:jc w:val="both"/>
      </w:pPr>
      <w:r>
        <w:rPr>
          <w:rFonts w:ascii="Times New Roman"/>
          <w:b w:val="false"/>
          <w:i w:val="false"/>
          <w:color w:val="000000"/>
          <w:sz w:val="28"/>
        </w:rPr>
        <w:t>
      213)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266"/>
    <w:bookmarkStart w:name="z901" w:id="267"/>
    <w:p>
      <w:pPr>
        <w:spacing w:after="0"/>
        <w:ind w:left="0"/>
        <w:jc w:val="both"/>
      </w:pPr>
      <w:r>
        <w:rPr>
          <w:rFonts w:ascii="Times New Roman"/>
          <w:b w:val="false"/>
          <w:i w:val="false"/>
          <w:color w:val="000000"/>
          <w:sz w:val="28"/>
        </w:rPr>
        <w:t>
      214)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67"/>
    <w:bookmarkStart w:name="z902" w:id="268"/>
    <w:p>
      <w:pPr>
        <w:spacing w:after="0"/>
        <w:ind w:left="0"/>
        <w:jc w:val="both"/>
      </w:pPr>
      <w:r>
        <w:rPr>
          <w:rFonts w:ascii="Times New Roman"/>
          <w:b w:val="false"/>
          <w:i w:val="false"/>
          <w:color w:val="000000"/>
          <w:sz w:val="28"/>
        </w:rPr>
        <w:t>
      215) карантинге жатқызылған өнімдер транзитінің шарттарын айқындайды;</w:t>
      </w:r>
    </w:p>
    <w:bookmarkEnd w:id="268"/>
    <w:bookmarkStart w:name="z903" w:id="269"/>
    <w:p>
      <w:pPr>
        <w:spacing w:after="0"/>
        <w:ind w:left="0"/>
        <w:jc w:val="both"/>
      </w:pPr>
      <w:r>
        <w:rPr>
          <w:rFonts w:ascii="Times New Roman"/>
          <w:b w:val="false"/>
          <w:i w:val="false"/>
          <w:color w:val="000000"/>
          <w:sz w:val="28"/>
        </w:rPr>
        <w:t>
      216) Қазақстан Республикасының аумағын карантинді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269"/>
    <w:bookmarkStart w:name="z904" w:id="270"/>
    <w:p>
      <w:pPr>
        <w:spacing w:after="0"/>
        <w:ind w:left="0"/>
        <w:jc w:val="both"/>
      </w:pPr>
      <w:r>
        <w:rPr>
          <w:rFonts w:ascii="Times New Roman"/>
          <w:b w:val="false"/>
          <w:i w:val="false"/>
          <w:color w:val="000000"/>
          <w:sz w:val="28"/>
        </w:rPr>
        <w:t>
      217)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w:t>
      </w:r>
    </w:p>
    <w:bookmarkEnd w:id="270"/>
    <w:bookmarkStart w:name="z905" w:id="271"/>
    <w:p>
      <w:pPr>
        <w:spacing w:after="0"/>
        <w:ind w:left="0"/>
        <w:jc w:val="both"/>
      </w:pPr>
      <w:r>
        <w:rPr>
          <w:rFonts w:ascii="Times New Roman"/>
          <w:b w:val="false"/>
          <w:i w:val="false"/>
          <w:color w:val="000000"/>
          <w:sz w:val="28"/>
        </w:rPr>
        <w:t>
      218) өсімдіктер карантині жөніндегі іс-шараларды жүргізу үшiн Қазақстан Республикасының заңнамасында белгiленген тәртiппен пестицидтердiң қорын құрады;</w:t>
      </w:r>
    </w:p>
    <w:bookmarkEnd w:id="271"/>
    <w:bookmarkStart w:name="z906" w:id="272"/>
    <w:p>
      <w:pPr>
        <w:spacing w:after="0"/>
        <w:ind w:left="0"/>
        <w:jc w:val="both"/>
      </w:pPr>
      <w:r>
        <w:rPr>
          <w:rFonts w:ascii="Times New Roman"/>
          <w:b w:val="false"/>
          <w:i w:val="false"/>
          <w:color w:val="000000"/>
          <w:sz w:val="28"/>
        </w:rPr>
        <w:t>
      219)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272"/>
    <w:bookmarkStart w:name="z907" w:id="273"/>
    <w:p>
      <w:pPr>
        <w:spacing w:after="0"/>
        <w:ind w:left="0"/>
        <w:jc w:val="both"/>
      </w:pPr>
      <w:r>
        <w:rPr>
          <w:rFonts w:ascii="Times New Roman"/>
          <w:b w:val="false"/>
          <w:i w:val="false"/>
          <w:color w:val="000000"/>
          <w:sz w:val="28"/>
        </w:rPr>
        <w:t>
      220)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73"/>
    <w:bookmarkStart w:name="z908" w:id="274"/>
    <w:p>
      <w:pPr>
        <w:spacing w:after="0"/>
        <w:ind w:left="0"/>
        <w:jc w:val="both"/>
      </w:pPr>
      <w:r>
        <w:rPr>
          <w:rFonts w:ascii="Times New Roman"/>
          <w:b w:val="false"/>
          <w:i w:val="false"/>
          <w:color w:val="000000"/>
          <w:sz w:val="28"/>
        </w:rPr>
        <w:t>
      221)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74"/>
    <w:bookmarkStart w:name="z909" w:id="275"/>
    <w:p>
      <w:pPr>
        <w:spacing w:after="0"/>
        <w:ind w:left="0"/>
        <w:jc w:val="both"/>
      </w:pPr>
      <w:r>
        <w:rPr>
          <w:rFonts w:ascii="Times New Roman"/>
          <w:b w:val="false"/>
          <w:i w:val="false"/>
          <w:color w:val="000000"/>
          <w:sz w:val="28"/>
        </w:rPr>
        <w:t>
      222) әкетілетін карантинге жатқызылған өнімді тиеп-жөнелту орындарында тұрақты карантиндік жете тексеруді, қажет болғанда – үлгілерін алу арқылы карантиндік фитосанитариялық сараптаманы және (немесе) зертханалық сараптаманы және фитосанитариялық сертификаттауды жүргізеді;</w:t>
      </w:r>
    </w:p>
    <w:bookmarkEnd w:id="275"/>
    <w:bookmarkStart w:name="z910" w:id="276"/>
    <w:p>
      <w:pPr>
        <w:spacing w:after="0"/>
        <w:ind w:left="0"/>
        <w:jc w:val="both"/>
      </w:pPr>
      <w:r>
        <w:rPr>
          <w:rFonts w:ascii="Times New Roman"/>
          <w:b w:val="false"/>
          <w:i w:val="false"/>
          <w:color w:val="000000"/>
          <w:sz w:val="28"/>
        </w:rPr>
        <w:t>
      223)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76"/>
    <w:bookmarkStart w:name="z911" w:id="277"/>
    <w:p>
      <w:pPr>
        <w:spacing w:after="0"/>
        <w:ind w:left="0"/>
        <w:jc w:val="both"/>
      </w:pPr>
      <w:r>
        <w:rPr>
          <w:rFonts w:ascii="Times New Roman"/>
          <w:b w:val="false"/>
          <w:i w:val="false"/>
          <w:color w:val="000000"/>
          <w:sz w:val="28"/>
        </w:rPr>
        <w:t>
      224)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алу арқылы оған карантиндік фитосанитариялық сараптаманы және (немесе) зертханалық сараптаманы жүргізеді және карантиндік құжаттарды қарайды;</w:t>
      </w:r>
    </w:p>
    <w:bookmarkEnd w:id="277"/>
    <w:bookmarkStart w:name="z912" w:id="278"/>
    <w:p>
      <w:pPr>
        <w:spacing w:after="0"/>
        <w:ind w:left="0"/>
        <w:jc w:val="both"/>
      </w:pPr>
      <w:r>
        <w:rPr>
          <w:rFonts w:ascii="Times New Roman"/>
          <w:b w:val="false"/>
          <w:i w:val="false"/>
          <w:color w:val="000000"/>
          <w:sz w:val="28"/>
        </w:rPr>
        <w:t>
      225) өсімдіктен алынатын өнiмдi өсiретiн, дайындайтын, қоймаға жинайтын, қайта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278"/>
    <w:bookmarkStart w:name="z913" w:id="279"/>
    <w:p>
      <w:pPr>
        <w:spacing w:after="0"/>
        <w:ind w:left="0"/>
        <w:jc w:val="both"/>
      </w:pPr>
      <w:r>
        <w:rPr>
          <w:rFonts w:ascii="Times New Roman"/>
          <w:b w:val="false"/>
          <w:i w:val="false"/>
          <w:color w:val="000000"/>
          <w:sz w:val="28"/>
        </w:rPr>
        <w:t>
      226) Қазақстан Республикасының өсімдіктер карантині саласындағы заңнамасын анықталған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79"/>
    <w:bookmarkStart w:name="z914" w:id="280"/>
    <w:p>
      <w:pPr>
        <w:spacing w:after="0"/>
        <w:ind w:left="0"/>
        <w:jc w:val="both"/>
      </w:pPr>
      <w:r>
        <w:rPr>
          <w:rFonts w:ascii="Times New Roman"/>
          <w:b w:val="false"/>
          <w:i w:val="false"/>
          <w:color w:val="000000"/>
          <w:sz w:val="28"/>
        </w:rPr>
        <w:t>
      227)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p>
    <w:bookmarkEnd w:id="280"/>
    <w:bookmarkStart w:name="z915" w:id="281"/>
    <w:p>
      <w:pPr>
        <w:spacing w:after="0"/>
        <w:ind w:left="0"/>
        <w:jc w:val="both"/>
      </w:pPr>
      <w:r>
        <w:rPr>
          <w:rFonts w:ascii="Times New Roman"/>
          <w:b w:val="false"/>
          <w:i w:val="false"/>
          <w:color w:val="000000"/>
          <w:sz w:val="28"/>
        </w:rPr>
        <w:t>
      228) уәкілетті ұйымда импорттық себу материалдары мен отырғызылатын материалдардың карантиндi объектiлермен және бөтен тектi түрлермен жасырын залалданған-залалданбағанын зерттеу жөнiндегi iс-шараларды ұйымдастырады және бақылайды;</w:t>
      </w:r>
    </w:p>
    <w:bookmarkEnd w:id="281"/>
    <w:bookmarkStart w:name="z916" w:id="282"/>
    <w:p>
      <w:pPr>
        <w:spacing w:after="0"/>
        <w:ind w:left="0"/>
        <w:jc w:val="both"/>
      </w:pPr>
      <w:r>
        <w:rPr>
          <w:rFonts w:ascii="Times New Roman"/>
          <w:b w:val="false"/>
          <w:i w:val="false"/>
          <w:color w:val="000000"/>
          <w:sz w:val="28"/>
        </w:rPr>
        <w:t>
      229) карантинге жатқызылған өнімге фитосанитариялық сертификаттар береді;</w:t>
      </w:r>
    </w:p>
    <w:bookmarkEnd w:id="282"/>
    <w:bookmarkStart w:name="z917" w:id="283"/>
    <w:p>
      <w:pPr>
        <w:spacing w:after="0"/>
        <w:ind w:left="0"/>
        <w:jc w:val="both"/>
      </w:pPr>
      <w:r>
        <w:rPr>
          <w:rFonts w:ascii="Times New Roman"/>
          <w:b w:val="false"/>
          <w:i w:val="false"/>
          <w:color w:val="000000"/>
          <w:sz w:val="28"/>
        </w:rPr>
        <w:t>
      230) халықаралық нормалар мен талаптардың өсiмдiктер карантинi саласында жасалған келiсiмдерге сәйкес орындалуын қамтамасыз етедi;</w:t>
      </w:r>
    </w:p>
    <w:bookmarkEnd w:id="283"/>
    <w:bookmarkStart w:name="z918" w:id="284"/>
    <w:p>
      <w:pPr>
        <w:spacing w:after="0"/>
        <w:ind w:left="0"/>
        <w:jc w:val="both"/>
      </w:pPr>
      <w:r>
        <w:rPr>
          <w:rFonts w:ascii="Times New Roman"/>
          <w:b w:val="false"/>
          <w:i w:val="false"/>
          <w:color w:val="000000"/>
          <w:sz w:val="28"/>
        </w:rPr>
        <w:t>
      231) өз құзыретi шегiнде өсiмдiктер карантині саласындағы нормативтiк құқықтық актiлердi әзiрлейдi және бекітеді;</w:t>
      </w:r>
    </w:p>
    <w:bookmarkEnd w:id="284"/>
    <w:bookmarkStart w:name="z919" w:id="285"/>
    <w:p>
      <w:pPr>
        <w:spacing w:after="0"/>
        <w:ind w:left="0"/>
        <w:jc w:val="both"/>
      </w:pPr>
      <w:r>
        <w:rPr>
          <w:rFonts w:ascii="Times New Roman"/>
          <w:b w:val="false"/>
          <w:i w:val="false"/>
          <w:color w:val="000000"/>
          <w:sz w:val="28"/>
        </w:rPr>
        <w:t>
      232) өсімдіктер карантині саласындағы заттай нормаларды әзірлейді және бюджеттік жоспарлау жөніндегі орталық уәкілетті органмен келісу бойынша бекітеді;</w:t>
      </w:r>
    </w:p>
    <w:bookmarkEnd w:id="285"/>
    <w:bookmarkStart w:name="z920" w:id="286"/>
    <w:p>
      <w:pPr>
        <w:spacing w:after="0"/>
        <w:ind w:left="0"/>
        <w:jc w:val="both"/>
      </w:pPr>
      <w:r>
        <w:rPr>
          <w:rFonts w:ascii="Times New Roman"/>
          <w:b w:val="false"/>
          <w:i w:val="false"/>
          <w:color w:val="000000"/>
          <w:sz w:val="28"/>
        </w:rPr>
        <w:t>
      233)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286"/>
    <w:bookmarkStart w:name="z921" w:id="287"/>
    <w:p>
      <w:pPr>
        <w:spacing w:after="0"/>
        <w:ind w:left="0"/>
        <w:jc w:val="both"/>
      </w:pPr>
      <w:r>
        <w:rPr>
          <w:rFonts w:ascii="Times New Roman"/>
          <w:b w:val="false"/>
          <w:i w:val="false"/>
          <w:color w:val="000000"/>
          <w:sz w:val="28"/>
        </w:rPr>
        <w:t>
      234) өз құзыретi шегiнде өсiмдiктердi қорғау саласындағы нормативтiк құқықтық актiлердi әзiрлейдi және бекітеді;</w:t>
      </w:r>
    </w:p>
    <w:bookmarkEnd w:id="287"/>
    <w:bookmarkStart w:name="z922" w:id="288"/>
    <w:p>
      <w:pPr>
        <w:spacing w:after="0"/>
        <w:ind w:left="0"/>
        <w:jc w:val="both"/>
      </w:pPr>
      <w:r>
        <w:rPr>
          <w:rFonts w:ascii="Times New Roman"/>
          <w:b w:val="false"/>
          <w:i w:val="false"/>
          <w:color w:val="000000"/>
          <w:sz w:val="28"/>
        </w:rPr>
        <w:t>
      235) өсімдіктерді қорғау саласында жергілікті атқарушы органдарды үйлестіруді және оларға әдістемелік басшылықты жүзеге асырады;</w:t>
      </w:r>
    </w:p>
    <w:bookmarkEnd w:id="288"/>
    <w:bookmarkStart w:name="z923" w:id="289"/>
    <w:p>
      <w:pPr>
        <w:spacing w:after="0"/>
        <w:ind w:left="0"/>
        <w:jc w:val="both"/>
      </w:pPr>
      <w:r>
        <w:rPr>
          <w:rFonts w:ascii="Times New Roman"/>
          <w:b w:val="false"/>
          <w:i w:val="false"/>
          <w:color w:val="000000"/>
          <w:sz w:val="28"/>
        </w:rPr>
        <w:t>
      236) аса қауiптi зиянды организмдер тiзбесiн әзірлейді және бекітеді;</w:t>
      </w:r>
    </w:p>
    <w:bookmarkEnd w:id="289"/>
    <w:bookmarkStart w:name="z924" w:id="290"/>
    <w:p>
      <w:pPr>
        <w:spacing w:after="0"/>
        <w:ind w:left="0"/>
        <w:jc w:val="both"/>
      </w:pPr>
      <w:r>
        <w:rPr>
          <w:rFonts w:ascii="Times New Roman"/>
          <w:b w:val="false"/>
          <w:i w:val="false"/>
          <w:color w:val="000000"/>
          <w:sz w:val="28"/>
        </w:rPr>
        <w:t>
      237) өсімдіктерді қорғау құралдарының (пестицидтердің) қауіпсіздігі туралы техникалық регламентті әзірлейді және бекітеді;</w:t>
      </w:r>
    </w:p>
    <w:bookmarkEnd w:id="290"/>
    <w:bookmarkStart w:name="z925" w:id="291"/>
    <w:p>
      <w:pPr>
        <w:spacing w:after="0"/>
        <w:ind w:left="0"/>
        <w:jc w:val="both"/>
      </w:pPr>
      <w:r>
        <w:rPr>
          <w:rFonts w:ascii="Times New Roman"/>
          <w:b w:val="false"/>
          <w:i w:val="false"/>
          <w:color w:val="000000"/>
          <w:sz w:val="28"/>
        </w:rPr>
        <w:t>
      238)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291"/>
    <w:bookmarkStart w:name="z926" w:id="292"/>
    <w:p>
      <w:pPr>
        <w:spacing w:after="0"/>
        <w:ind w:left="0"/>
        <w:jc w:val="both"/>
      </w:pPr>
      <w:r>
        <w:rPr>
          <w:rFonts w:ascii="Times New Roman"/>
          <w:b w:val="false"/>
          <w:i w:val="false"/>
          <w:color w:val="000000"/>
          <w:sz w:val="28"/>
        </w:rPr>
        <w:t>
      239) өсімдіктерді қорғау құралдарын (пестицидтерді) импорттауға лицензия береді;</w:t>
      </w:r>
    </w:p>
    <w:bookmarkEnd w:id="292"/>
    <w:bookmarkStart w:name="z927" w:id="293"/>
    <w:p>
      <w:pPr>
        <w:spacing w:after="0"/>
        <w:ind w:left="0"/>
        <w:jc w:val="both"/>
      </w:pPr>
      <w:r>
        <w:rPr>
          <w:rFonts w:ascii="Times New Roman"/>
          <w:b w:val="false"/>
          <w:i w:val="false"/>
          <w:color w:val="000000"/>
          <w:sz w:val="28"/>
        </w:rPr>
        <w:t>
      240) мынадай:</w:t>
      </w:r>
    </w:p>
    <w:bookmarkEnd w:id="293"/>
    <w:p>
      <w:pPr>
        <w:spacing w:after="0"/>
        <w:ind w:left="0"/>
        <w:jc w:val="both"/>
      </w:pPr>
      <w:r>
        <w:rPr>
          <w:rFonts w:ascii="Times New Roman"/>
          <w:b w:val="false"/>
          <w:i w:val="false"/>
          <w:color w:val="000000"/>
          <w:sz w:val="28"/>
        </w:rPr>
        <w:t>
      пестицидтер өндіру (формуляциялау);</w:t>
      </w:r>
    </w:p>
    <w:p>
      <w:pPr>
        <w:spacing w:after="0"/>
        <w:ind w:left="0"/>
        <w:jc w:val="both"/>
      </w:pPr>
      <w:r>
        <w:rPr>
          <w:rFonts w:ascii="Times New Roman"/>
          <w:b w:val="false"/>
          <w:i w:val="false"/>
          <w:color w:val="000000"/>
          <w:sz w:val="28"/>
        </w:rPr>
        <w:t>
      пестицидтер өткізу;</w:t>
      </w:r>
    </w:p>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қызметтің кіші түрлеріне қойылатын біліктілік талаптарын әзірлейді және бекітеді;</w:t>
      </w:r>
    </w:p>
    <w:bookmarkStart w:name="z928" w:id="294"/>
    <w:p>
      <w:pPr>
        <w:spacing w:after="0"/>
        <w:ind w:left="0"/>
        <w:jc w:val="both"/>
      </w:pPr>
      <w:r>
        <w:rPr>
          <w:rFonts w:ascii="Times New Roman"/>
          <w:b w:val="false"/>
          <w:i w:val="false"/>
          <w:color w:val="000000"/>
          <w:sz w:val="28"/>
        </w:rPr>
        <w:t>
      241)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 және бекітеді;</w:t>
      </w:r>
    </w:p>
    <w:bookmarkEnd w:id="294"/>
    <w:bookmarkStart w:name="z929" w:id="295"/>
    <w:p>
      <w:pPr>
        <w:spacing w:after="0"/>
        <w:ind w:left="0"/>
        <w:jc w:val="both"/>
      </w:pPr>
      <w:r>
        <w:rPr>
          <w:rFonts w:ascii="Times New Roman"/>
          <w:b w:val="false"/>
          <w:i w:val="false"/>
          <w:color w:val="000000"/>
          <w:sz w:val="28"/>
        </w:rPr>
        <w:t>
      242) пестицидтерді мемлекеттік тіркеу және пестицидтерге арналған тіркеу куәліктерін береді;</w:t>
      </w:r>
    </w:p>
    <w:bookmarkEnd w:id="295"/>
    <w:bookmarkStart w:name="z930" w:id="296"/>
    <w:p>
      <w:pPr>
        <w:spacing w:after="0"/>
        <w:ind w:left="0"/>
        <w:jc w:val="both"/>
      </w:pPr>
      <w:r>
        <w:rPr>
          <w:rFonts w:ascii="Times New Roman"/>
          <w:b w:val="false"/>
          <w:i w:val="false"/>
          <w:color w:val="000000"/>
          <w:sz w:val="28"/>
        </w:rPr>
        <w:t>
      243) пестицидтер тізімін әзірлейді, бекітеді және жүргізеді;</w:t>
      </w:r>
    </w:p>
    <w:bookmarkEnd w:id="296"/>
    <w:bookmarkStart w:name="z931" w:id="297"/>
    <w:p>
      <w:pPr>
        <w:spacing w:after="0"/>
        <w:ind w:left="0"/>
        <w:jc w:val="both"/>
      </w:pPr>
      <w:r>
        <w:rPr>
          <w:rFonts w:ascii="Times New Roman"/>
          <w:b w:val="false"/>
          <w:i w:val="false"/>
          <w:color w:val="000000"/>
          <w:sz w:val="28"/>
        </w:rPr>
        <w:t>
      244) фитосанитариялық іс-шараларды жүргізу қағидаларын әзірлейді және бекітеді;</w:t>
      </w:r>
    </w:p>
    <w:bookmarkEnd w:id="297"/>
    <w:bookmarkStart w:name="z932" w:id="298"/>
    <w:p>
      <w:pPr>
        <w:spacing w:after="0"/>
        <w:ind w:left="0"/>
        <w:jc w:val="both"/>
      </w:pPr>
      <w:r>
        <w:rPr>
          <w:rFonts w:ascii="Times New Roman"/>
          <w:b w:val="false"/>
          <w:i w:val="false"/>
          <w:color w:val="000000"/>
          <w:sz w:val="28"/>
        </w:rPr>
        <w:t>
      245) хаттамалар мен нұсқамалар нысандарын, сондай-ақ оларды Қазақстан Республикасының заңнамасына сәйкес жасау мен шығару тәртiбiн әзірлейді және бекітеді;</w:t>
      </w:r>
    </w:p>
    <w:bookmarkEnd w:id="298"/>
    <w:bookmarkStart w:name="z933" w:id="299"/>
    <w:p>
      <w:pPr>
        <w:spacing w:after="0"/>
        <w:ind w:left="0"/>
        <w:jc w:val="both"/>
      </w:pPr>
      <w:r>
        <w:rPr>
          <w:rFonts w:ascii="Times New Roman"/>
          <w:b w:val="false"/>
          <w:i w:val="false"/>
          <w:color w:val="000000"/>
          <w:sz w:val="28"/>
        </w:rPr>
        <w:t>
      246) фитосанитариялық іс-шараларды ұйымдастырады;</w:t>
      </w:r>
    </w:p>
    <w:bookmarkEnd w:id="299"/>
    <w:bookmarkStart w:name="z934" w:id="300"/>
    <w:p>
      <w:pPr>
        <w:spacing w:after="0"/>
        <w:ind w:left="0"/>
        <w:jc w:val="both"/>
      </w:pPr>
      <w:r>
        <w:rPr>
          <w:rFonts w:ascii="Times New Roman"/>
          <w:b w:val="false"/>
          <w:i w:val="false"/>
          <w:color w:val="000000"/>
          <w:sz w:val="28"/>
        </w:rPr>
        <w:t>
      247) мемлекеттiк органдардың, жеке және заңды тұлғалардың фитосанитариялық iс-шараларды жүргiзудегi қызметiн үйлестіреді;</w:t>
      </w:r>
    </w:p>
    <w:bookmarkEnd w:id="300"/>
    <w:bookmarkStart w:name="z935" w:id="301"/>
    <w:p>
      <w:pPr>
        <w:spacing w:after="0"/>
        <w:ind w:left="0"/>
        <w:jc w:val="both"/>
      </w:pPr>
      <w:r>
        <w:rPr>
          <w:rFonts w:ascii="Times New Roman"/>
          <w:b w:val="false"/>
          <w:i w:val="false"/>
          <w:color w:val="000000"/>
          <w:sz w:val="28"/>
        </w:rPr>
        <w:t>
      248)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301"/>
    <w:bookmarkStart w:name="z936" w:id="302"/>
    <w:p>
      <w:pPr>
        <w:spacing w:after="0"/>
        <w:ind w:left="0"/>
        <w:jc w:val="both"/>
      </w:pPr>
      <w:r>
        <w:rPr>
          <w:rFonts w:ascii="Times New Roman"/>
          <w:b w:val="false"/>
          <w:i w:val="false"/>
          <w:color w:val="000000"/>
          <w:sz w:val="28"/>
        </w:rPr>
        <w:t>
      249) фитосанитариялық нормативтерді, фитосанитариялық есепке алу нысандарын, сондай-ақ оларды ұсыну тәртібін әзірлейді және бекітеді;</w:t>
      </w:r>
    </w:p>
    <w:bookmarkEnd w:id="302"/>
    <w:bookmarkStart w:name="z937" w:id="303"/>
    <w:p>
      <w:pPr>
        <w:spacing w:after="0"/>
        <w:ind w:left="0"/>
        <w:jc w:val="both"/>
      </w:pPr>
      <w:r>
        <w:rPr>
          <w:rFonts w:ascii="Times New Roman"/>
          <w:b w:val="false"/>
          <w:i w:val="false"/>
          <w:color w:val="000000"/>
          <w:sz w:val="28"/>
        </w:rPr>
        <w:t>
      250) зиянды және аса қауіпті зиянды организмдер бойынша фитосанитариялық мониторинг ұйымдастырады;</w:t>
      </w:r>
    </w:p>
    <w:bookmarkEnd w:id="303"/>
    <w:bookmarkStart w:name="z938" w:id="304"/>
    <w:p>
      <w:pPr>
        <w:spacing w:after="0"/>
        <w:ind w:left="0"/>
        <w:jc w:val="both"/>
      </w:pPr>
      <w:r>
        <w:rPr>
          <w:rFonts w:ascii="Times New Roman"/>
          <w:b w:val="false"/>
          <w:i w:val="false"/>
          <w:color w:val="000000"/>
          <w:sz w:val="28"/>
        </w:rPr>
        <w:t>
      251) пестицидтерді тіркеу (ұсақмөлдекті және өндірістік) сынақтарын және мемлекеттік тіркеуді ұйымдастырады;</w:t>
      </w:r>
    </w:p>
    <w:bookmarkEnd w:id="304"/>
    <w:bookmarkStart w:name="z939" w:id="305"/>
    <w:p>
      <w:pPr>
        <w:spacing w:after="0"/>
        <w:ind w:left="0"/>
        <w:jc w:val="both"/>
      </w:pPr>
      <w:r>
        <w:rPr>
          <w:rFonts w:ascii="Times New Roman"/>
          <w:b w:val="false"/>
          <w:i w:val="false"/>
          <w:color w:val="000000"/>
          <w:sz w:val="28"/>
        </w:rPr>
        <w:t>
      252) өсімдіктерді қорғау саласындағы қолданбалы ғылыми зерттеулерге тапсырыс берудi ұйымдастырады және үйлестіреді, жүзеге асырады;</w:t>
      </w:r>
    </w:p>
    <w:bookmarkEnd w:id="305"/>
    <w:bookmarkStart w:name="z940" w:id="306"/>
    <w:p>
      <w:pPr>
        <w:spacing w:after="0"/>
        <w:ind w:left="0"/>
        <w:jc w:val="both"/>
      </w:pPr>
      <w:r>
        <w:rPr>
          <w:rFonts w:ascii="Times New Roman"/>
          <w:b w:val="false"/>
          <w:i w:val="false"/>
          <w:color w:val="000000"/>
          <w:sz w:val="28"/>
        </w:rPr>
        <w:t>
      253)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2" w:id="307"/>
    <w:p>
      <w:pPr>
        <w:spacing w:after="0"/>
        <w:ind w:left="0"/>
        <w:jc w:val="both"/>
      </w:pPr>
      <w:r>
        <w:rPr>
          <w:rFonts w:ascii="Times New Roman"/>
          <w:b w:val="false"/>
          <w:i w:val="false"/>
          <w:color w:val="000000"/>
          <w:sz w:val="28"/>
        </w:rPr>
        <w:t>
      255) пестицидтердің түрлері бойынша қор нормативін және оны пайдалану тәртібін белгілейді;</w:t>
      </w:r>
    </w:p>
    <w:bookmarkEnd w:id="307"/>
    <w:bookmarkStart w:name="z943" w:id="308"/>
    <w:p>
      <w:pPr>
        <w:spacing w:after="0"/>
        <w:ind w:left="0"/>
        <w:jc w:val="both"/>
      </w:pPr>
      <w:r>
        <w:rPr>
          <w:rFonts w:ascii="Times New Roman"/>
          <w:b w:val="false"/>
          <w:i w:val="false"/>
          <w:color w:val="000000"/>
          <w:sz w:val="28"/>
        </w:rPr>
        <w:t>
      256) мемлекеттік фитосанитариялық бақылауды ұйымдастырады және жүзеге асырады;</w:t>
      </w:r>
    </w:p>
    <w:bookmarkEnd w:id="308"/>
    <w:bookmarkStart w:name="z944" w:id="309"/>
    <w:p>
      <w:pPr>
        <w:spacing w:after="0"/>
        <w:ind w:left="0"/>
        <w:jc w:val="both"/>
      </w:pPr>
      <w:r>
        <w:rPr>
          <w:rFonts w:ascii="Times New Roman"/>
          <w:b w:val="false"/>
          <w:i w:val="false"/>
          <w:color w:val="000000"/>
          <w:sz w:val="28"/>
        </w:rPr>
        <w:t>
      257)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309"/>
    <w:bookmarkStart w:name="z945" w:id="310"/>
    <w:p>
      <w:pPr>
        <w:spacing w:after="0"/>
        <w:ind w:left="0"/>
        <w:jc w:val="both"/>
      </w:pPr>
      <w:r>
        <w:rPr>
          <w:rFonts w:ascii="Times New Roman"/>
          <w:b w:val="false"/>
          <w:i w:val="false"/>
          <w:color w:val="000000"/>
          <w:sz w:val="28"/>
        </w:rPr>
        <w:t>
      258) жергілікті атқарушы органдардың Қазақстан Республикасының өсімдіктерді қорғау туралы заңнамасын сақтауына бақылауды жүзеге асырады;</w:t>
      </w:r>
    </w:p>
    <w:bookmarkEnd w:id="310"/>
    <w:bookmarkStart w:name="z946" w:id="311"/>
    <w:p>
      <w:pPr>
        <w:spacing w:after="0"/>
        <w:ind w:left="0"/>
        <w:jc w:val="both"/>
      </w:pPr>
      <w:r>
        <w:rPr>
          <w:rFonts w:ascii="Times New Roman"/>
          <w:b w:val="false"/>
          <w:i w:val="false"/>
          <w:color w:val="000000"/>
          <w:sz w:val="28"/>
        </w:rPr>
        <w:t>
      259)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311"/>
    <w:bookmarkStart w:name="z947" w:id="312"/>
    <w:p>
      <w:pPr>
        <w:spacing w:after="0"/>
        <w:ind w:left="0"/>
        <w:jc w:val="both"/>
      </w:pPr>
      <w:r>
        <w:rPr>
          <w:rFonts w:ascii="Times New Roman"/>
          <w:b w:val="false"/>
          <w:i w:val="false"/>
          <w:color w:val="000000"/>
          <w:sz w:val="28"/>
        </w:rPr>
        <w:t>
      260)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312"/>
    <w:bookmarkStart w:name="z948" w:id="313"/>
    <w:p>
      <w:pPr>
        <w:spacing w:after="0"/>
        <w:ind w:left="0"/>
        <w:jc w:val="both"/>
      </w:pPr>
      <w:r>
        <w:rPr>
          <w:rFonts w:ascii="Times New Roman"/>
          <w:b w:val="false"/>
          <w:i w:val="false"/>
          <w:color w:val="000000"/>
          <w:sz w:val="28"/>
        </w:rPr>
        <w:t>
      261) фитосанитариялық есептілік түрлерін, оларды ұсыну нысандары мен мерзімдерін айқындайды;</w:t>
      </w:r>
    </w:p>
    <w:bookmarkEnd w:id="313"/>
    <w:bookmarkStart w:name="z949" w:id="314"/>
    <w:p>
      <w:pPr>
        <w:spacing w:after="0"/>
        <w:ind w:left="0"/>
        <w:jc w:val="both"/>
      </w:pPr>
      <w:r>
        <w:rPr>
          <w:rFonts w:ascii="Times New Roman"/>
          <w:b w:val="false"/>
          <w:i w:val="false"/>
          <w:color w:val="000000"/>
          <w:sz w:val="28"/>
        </w:rPr>
        <w:t>
      262) жер заңнамасын қолдану іс-тәжірибесін қорытады және оны жетілдіреді;</w:t>
      </w:r>
    </w:p>
    <w:bookmarkEnd w:id="314"/>
    <w:bookmarkStart w:name="z950" w:id="315"/>
    <w:p>
      <w:pPr>
        <w:spacing w:after="0"/>
        <w:ind w:left="0"/>
        <w:jc w:val="both"/>
      </w:pPr>
      <w:r>
        <w:rPr>
          <w:rFonts w:ascii="Times New Roman"/>
          <w:b w:val="false"/>
          <w:i w:val="false"/>
          <w:color w:val="000000"/>
          <w:sz w:val="28"/>
        </w:rPr>
        <w:t>
      263) жер қатынастарын реттеу саласында жергілікті атқарушы органдарды үйлестіруді және оларға әдістемелік басшылық жасауды жүзеге асырады;</w:t>
      </w:r>
    </w:p>
    <w:bookmarkEnd w:id="315"/>
    <w:bookmarkStart w:name="z951" w:id="316"/>
    <w:p>
      <w:pPr>
        <w:spacing w:after="0"/>
        <w:ind w:left="0"/>
        <w:jc w:val="both"/>
      </w:pPr>
      <w:r>
        <w:rPr>
          <w:rFonts w:ascii="Times New Roman"/>
          <w:b w:val="false"/>
          <w:i w:val="false"/>
          <w:color w:val="000000"/>
          <w:sz w:val="28"/>
        </w:rPr>
        <w:t>
      264) жер қатынастарын реттеу саласындағы нормативтік құқықтық актілердің жобаларын әзірлейді және Қазақстан Республикасы Үкіметінің бекітуіне енгізеді;</w:t>
      </w:r>
    </w:p>
    <w:bookmarkEnd w:id="316"/>
    <w:bookmarkStart w:name="z952" w:id="317"/>
    <w:p>
      <w:pPr>
        <w:spacing w:after="0"/>
        <w:ind w:left="0"/>
        <w:jc w:val="both"/>
      </w:pPr>
      <w:r>
        <w:rPr>
          <w:rFonts w:ascii="Times New Roman"/>
          <w:b w:val="false"/>
          <w:i w:val="false"/>
          <w:color w:val="000000"/>
          <w:sz w:val="28"/>
        </w:rPr>
        <w:t>
      265) ауыл шаруашылығы мақсатындағы жерді ұтымды пайдалану қағидаларын әзірлейді және бекітеді;</w:t>
      </w:r>
    </w:p>
    <w:bookmarkEnd w:id="317"/>
    <w:bookmarkStart w:name="z953" w:id="318"/>
    <w:p>
      <w:pPr>
        <w:spacing w:after="0"/>
        <w:ind w:left="0"/>
        <w:jc w:val="both"/>
      </w:pPr>
      <w:r>
        <w:rPr>
          <w:rFonts w:ascii="Times New Roman"/>
          <w:b w:val="false"/>
          <w:i w:val="false"/>
          <w:color w:val="000000"/>
          <w:sz w:val="28"/>
        </w:rPr>
        <w:t>
      266) жерді резервте қалдыру қағидаларын әзірлейді және бекітеді;</w:t>
      </w:r>
    </w:p>
    <w:bookmarkEnd w:id="318"/>
    <w:bookmarkStart w:name="z954" w:id="319"/>
    <w:p>
      <w:pPr>
        <w:spacing w:after="0"/>
        <w:ind w:left="0"/>
        <w:jc w:val="both"/>
      </w:pPr>
      <w:r>
        <w:rPr>
          <w:rFonts w:ascii="Times New Roman"/>
          <w:b w:val="false"/>
          <w:i w:val="false"/>
          <w:color w:val="000000"/>
          <w:sz w:val="28"/>
        </w:rPr>
        <w:t>
      267) жер комиссиясы туралы үлгі ережені әзірлейді және бекітеді;</w:t>
      </w:r>
    </w:p>
    <w:bookmarkEnd w:id="319"/>
    <w:bookmarkStart w:name="z955" w:id="320"/>
    <w:p>
      <w:pPr>
        <w:spacing w:after="0"/>
        <w:ind w:left="0"/>
        <w:jc w:val="both"/>
      </w:pPr>
      <w:r>
        <w:rPr>
          <w:rFonts w:ascii="Times New Roman"/>
          <w:b w:val="false"/>
          <w:i w:val="false"/>
          <w:color w:val="000000"/>
          <w:sz w:val="28"/>
        </w:rPr>
        <w:t>
      268)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 және бекітеді;</w:t>
      </w:r>
    </w:p>
    <w:bookmarkEnd w:id="320"/>
    <w:bookmarkStart w:name="z956" w:id="321"/>
    <w:p>
      <w:pPr>
        <w:spacing w:after="0"/>
        <w:ind w:left="0"/>
        <w:jc w:val="both"/>
      </w:pPr>
      <w:r>
        <w:rPr>
          <w:rFonts w:ascii="Times New Roman"/>
          <w:b w:val="false"/>
          <w:i w:val="false"/>
          <w:color w:val="000000"/>
          <w:sz w:val="28"/>
        </w:rPr>
        <w:t>
      269)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 және бекітеді;</w:t>
      </w:r>
    </w:p>
    <w:bookmarkEnd w:id="321"/>
    <w:bookmarkStart w:name="z957" w:id="322"/>
    <w:p>
      <w:pPr>
        <w:spacing w:after="0"/>
        <w:ind w:left="0"/>
        <w:jc w:val="both"/>
      </w:pPr>
      <w:r>
        <w:rPr>
          <w:rFonts w:ascii="Times New Roman"/>
          <w:b w:val="false"/>
          <w:i w:val="false"/>
          <w:color w:val="000000"/>
          <w:sz w:val="28"/>
        </w:rPr>
        <w:t>
      270)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 және бекітеді;</w:t>
      </w:r>
    </w:p>
    <w:bookmarkEnd w:id="322"/>
    <w:bookmarkStart w:name="z958" w:id="323"/>
    <w:p>
      <w:pPr>
        <w:spacing w:after="0"/>
        <w:ind w:left="0"/>
        <w:jc w:val="both"/>
      </w:pPr>
      <w:r>
        <w:rPr>
          <w:rFonts w:ascii="Times New Roman"/>
          <w:b w:val="false"/>
          <w:i w:val="false"/>
          <w:color w:val="000000"/>
          <w:sz w:val="28"/>
        </w:rPr>
        <w:t>
      271)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 және бекітеді;</w:t>
      </w:r>
    </w:p>
    <w:bookmarkEnd w:id="323"/>
    <w:bookmarkStart w:name="z959" w:id="324"/>
    <w:p>
      <w:pPr>
        <w:spacing w:after="0"/>
        <w:ind w:left="0"/>
        <w:jc w:val="both"/>
      </w:pPr>
      <w:r>
        <w:rPr>
          <w:rFonts w:ascii="Times New Roman"/>
          <w:b w:val="false"/>
          <w:i w:val="false"/>
          <w:color w:val="000000"/>
          <w:sz w:val="28"/>
        </w:rPr>
        <w:t>
      272)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 және бекітеді;</w:t>
      </w:r>
    </w:p>
    <w:bookmarkEnd w:id="324"/>
    <w:bookmarkStart w:name="z960" w:id="325"/>
    <w:p>
      <w:pPr>
        <w:spacing w:after="0"/>
        <w:ind w:left="0"/>
        <w:jc w:val="both"/>
      </w:pPr>
      <w:r>
        <w:rPr>
          <w:rFonts w:ascii="Times New Roman"/>
          <w:b w:val="false"/>
          <w:i w:val="false"/>
          <w:color w:val="000000"/>
          <w:sz w:val="28"/>
        </w:rPr>
        <w:t>
      273) жер учаскесін уақытша өтеулі жер пайдаланудың (жалға берудің) үлгілік шартын әзірлейді және бекітеді;</w:t>
      </w:r>
    </w:p>
    <w:bookmarkEnd w:id="325"/>
    <w:bookmarkStart w:name="z961" w:id="326"/>
    <w:p>
      <w:pPr>
        <w:spacing w:after="0"/>
        <w:ind w:left="0"/>
        <w:jc w:val="both"/>
      </w:pPr>
      <w:r>
        <w:rPr>
          <w:rFonts w:ascii="Times New Roman"/>
          <w:b w:val="false"/>
          <w:i w:val="false"/>
          <w:color w:val="000000"/>
          <w:sz w:val="28"/>
        </w:rPr>
        <w:t>
      274) жер учаскесін сатып алудың-сатудың үлгілік шартын әзірлейді және бекітеді;</w:t>
      </w:r>
    </w:p>
    <w:bookmarkEnd w:id="326"/>
    <w:bookmarkStart w:name="z962" w:id="327"/>
    <w:p>
      <w:pPr>
        <w:spacing w:after="0"/>
        <w:ind w:left="0"/>
        <w:jc w:val="both"/>
      </w:pPr>
      <w:r>
        <w:rPr>
          <w:rFonts w:ascii="Times New Roman"/>
          <w:b w:val="false"/>
          <w:i w:val="false"/>
          <w:color w:val="000000"/>
          <w:sz w:val="28"/>
        </w:rPr>
        <w:t>
      275) Қазақстан Республикасы жер заңнамасының талаптарын бұзушылықтарды жою туралы нұсқаудың нысанын әзірлейді және бекітеді;</w:t>
      </w:r>
    </w:p>
    <w:bookmarkEnd w:id="327"/>
    <w:bookmarkStart w:name="z963" w:id="328"/>
    <w:p>
      <w:pPr>
        <w:spacing w:after="0"/>
        <w:ind w:left="0"/>
        <w:jc w:val="both"/>
      </w:pPr>
      <w:r>
        <w:rPr>
          <w:rFonts w:ascii="Times New Roman"/>
          <w:b w:val="false"/>
          <w:i w:val="false"/>
          <w:color w:val="000000"/>
          <w:sz w:val="28"/>
        </w:rPr>
        <w:t>
      276)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әзірлейді және бекiтеді;</w:t>
      </w:r>
    </w:p>
    <w:bookmarkEnd w:id="328"/>
    <w:bookmarkStart w:name="z964" w:id="329"/>
    <w:p>
      <w:pPr>
        <w:spacing w:after="0"/>
        <w:ind w:left="0"/>
        <w:jc w:val="both"/>
      </w:pPr>
      <w:r>
        <w:rPr>
          <w:rFonts w:ascii="Times New Roman"/>
          <w:b w:val="false"/>
          <w:i w:val="false"/>
          <w:color w:val="000000"/>
          <w:sz w:val="28"/>
        </w:rPr>
        <w:t>
      277) әкімшілік-аумақтық бірліктердің шекараларын белгілеу және өзгерту жөніндегі жобаларды жасау қағидаларын әзірлейді және бекітеді;</w:t>
      </w:r>
    </w:p>
    <w:bookmarkEnd w:id="329"/>
    <w:bookmarkStart w:name="z965" w:id="330"/>
    <w:p>
      <w:pPr>
        <w:spacing w:after="0"/>
        <w:ind w:left="0"/>
        <w:jc w:val="both"/>
      </w:pPr>
      <w:r>
        <w:rPr>
          <w:rFonts w:ascii="Times New Roman"/>
          <w:b w:val="false"/>
          <w:i w:val="false"/>
          <w:color w:val="000000"/>
          <w:sz w:val="28"/>
        </w:rPr>
        <w:t>
      278) жер учаскелерін қалыптастыру жөніндегі жерге орналастыру жобаларын жасау қағидаларын әзірлейді және бекітеді;</w:t>
      </w:r>
    </w:p>
    <w:bookmarkEnd w:id="330"/>
    <w:bookmarkStart w:name="z966" w:id="331"/>
    <w:p>
      <w:pPr>
        <w:spacing w:after="0"/>
        <w:ind w:left="0"/>
        <w:jc w:val="both"/>
      </w:pPr>
      <w:r>
        <w:rPr>
          <w:rFonts w:ascii="Times New Roman"/>
          <w:b w:val="false"/>
          <w:i w:val="false"/>
          <w:color w:val="000000"/>
          <w:sz w:val="28"/>
        </w:rPr>
        <w:t>
      279) шаруашылықішілік және шаруашылықаралық жерге орналастыру жобаларын жасау қағидаларын әзірлейді және бекітеді;</w:t>
      </w:r>
    </w:p>
    <w:bookmarkEnd w:id="331"/>
    <w:bookmarkStart w:name="z1499" w:id="332"/>
    <w:p>
      <w:pPr>
        <w:spacing w:after="0"/>
        <w:ind w:left="0"/>
        <w:jc w:val="both"/>
      </w:pPr>
      <w:r>
        <w:rPr>
          <w:rFonts w:ascii="Times New Roman"/>
          <w:b w:val="false"/>
          <w:i w:val="false"/>
          <w:color w:val="000000"/>
          <w:sz w:val="28"/>
        </w:rPr>
        <w:t>
      279-1) бүлінген және тозған жерлердің сапалық жай-күйін қалпына келтіру жөніндегі жобалау-зерттеу жұмыстарын жүргізу әдістемесін әзірлейді және бекітеді;</w:t>
      </w:r>
    </w:p>
    <w:bookmarkEnd w:id="332"/>
    <w:bookmarkStart w:name="z967" w:id="333"/>
    <w:p>
      <w:pPr>
        <w:spacing w:after="0"/>
        <w:ind w:left="0"/>
        <w:jc w:val="both"/>
      </w:pPr>
      <w:r>
        <w:rPr>
          <w:rFonts w:ascii="Times New Roman"/>
          <w:b w:val="false"/>
          <w:i w:val="false"/>
          <w:color w:val="000000"/>
          <w:sz w:val="28"/>
        </w:rPr>
        <w:t>
      280) Қазақстан Республикасының табиғи жем-шөп алқаптарының ірі масштабты (1:1000 – 1:100 000) геоботаникалық іздестірулерін жүргізу жөніндегі әдістемені әзірлейді және бекітеді;</w:t>
      </w:r>
    </w:p>
    <w:bookmarkEnd w:id="333"/>
    <w:bookmarkStart w:name="z968" w:id="334"/>
    <w:p>
      <w:pPr>
        <w:spacing w:after="0"/>
        <w:ind w:left="0"/>
        <w:jc w:val="both"/>
      </w:pPr>
      <w:r>
        <w:rPr>
          <w:rFonts w:ascii="Times New Roman"/>
          <w:b w:val="false"/>
          <w:i w:val="false"/>
          <w:color w:val="000000"/>
          <w:sz w:val="28"/>
        </w:rPr>
        <w:t>
      281) жердің ірі масштабты топырақ іздестірулерін жүргізу жөніндегі әдістемені әзірлейді және бекітеді;</w:t>
      </w:r>
    </w:p>
    <w:bookmarkEnd w:id="334"/>
    <w:bookmarkStart w:name="z969" w:id="335"/>
    <w:p>
      <w:pPr>
        <w:spacing w:after="0"/>
        <w:ind w:left="0"/>
        <w:jc w:val="both"/>
      </w:pPr>
      <w:r>
        <w:rPr>
          <w:rFonts w:ascii="Times New Roman"/>
          <w:b w:val="false"/>
          <w:i w:val="false"/>
          <w:color w:val="000000"/>
          <w:sz w:val="28"/>
        </w:rPr>
        <w:t>
      282) жерге мониторинг жүргізу жөніндегі әдістемені әзірлейді және бекітеді;</w:t>
      </w:r>
    </w:p>
    <w:bookmarkEnd w:id="335"/>
    <w:bookmarkStart w:name="z970" w:id="336"/>
    <w:p>
      <w:pPr>
        <w:spacing w:after="0"/>
        <w:ind w:left="0"/>
        <w:jc w:val="both"/>
      </w:pPr>
      <w:r>
        <w:rPr>
          <w:rFonts w:ascii="Times New Roman"/>
          <w:b w:val="false"/>
          <w:i w:val="false"/>
          <w:color w:val="000000"/>
          <w:sz w:val="28"/>
        </w:rPr>
        <w:t>
      283) электрондық жер-кадастрлық карталарды жасау жөніндегі нұсқаулықты әзірлейді және бекітеді;</w:t>
      </w:r>
    </w:p>
    <w:bookmarkEnd w:id="336"/>
    <w:bookmarkStart w:name="z971" w:id="337"/>
    <w:p>
      <w:pPr>
        <w:spacing w:after="0"/>
        <w:ind w:left="0"/>
        <w:jc w:val="both"/>
      </w:pPr>
      <w:r>
        <w:rPr>
          <w:rFonts w:ascii="Times New Roman"/>
          <w:b w:val="false"/>
          <w:i w:val="false"/>
          <w:color w:val="000000"/>
          <w:sz w:val="28"/>
        </w:rPr>
        <w:t>
      284)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цифрлық жүйесін жүргізу және пайдалану тәртібін әзірлейді және бекітеді;</w:t>
      </w:r>
    </w:p>
    <w:bookmarkEnd w:id="337"/>
    <w:bookmarkStart w:name="z972" w:id="338"/>
    <w:p>
      <w:pPr>
        <w:spacing w:after="0"/>
        <w:ind w:left="0"/>
        <w:jc w:val="both"/>
      </w:pPr>
      <w:r>
        <w:rPr>
          <w:rFonts w:ascii="Times New Roman"/>
          <w:b w:val="false"/>
          <w:i w:val="false"/>
          <w:color w:val="000000"/>
          <w:sz w:val="28"/>
        </w:rPr>
        <w:t>
      285) цифрлық ауыл шаруашылығы карталарын жасау кезіндегі фотограмметриялық жұмыстар жөніндегі әдістемені әзірлейді және бекітеді;</w:t>
      </w:r>
    </w:p>
    <w:bookmarkEnd w:id="338"/>
    <w:bookmarkStart w:name="z973" w:id="339"/>
    <w:p>
      <w:pPr>
        <w:spacing w:after="0"/>
        <w:ind w:left="0"/>
        <w:jc w:val="both"/>
      </w:pPr>
      <w:r>
        <w:rPr>
          <w:rFonts w:ascii="Times New Roman"/>
          <w:b w:val="false"/>
          <w:i w:val="false"/>
          <w:color w:val="000000"/>
          <w:sz w:val="28"/>
        </w:rPr>
        <w:t>
      286)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 және бекітеді;</w:t>
      </w:r>
    </w:p>
    <w:bookmarkEnd w:id="339"/>
    <w:bookmarkStart w:name="z974" w:id="340"/>
    <w:p>
      <w:pPr>
        <w:spacing w:after="0"/>
        <w:ind w:left="0"/>
        <w:jc w:val="both"/>
      </w:pPr>
      <w:r>
        <w:rPr>
          <w:rFonts w:ascii="Times New Roman"/>
          <w:b w:val="false"/>
          <w:i w:val="false"/>
          <w:color w:val="000000"/>
          <w:sz w:val="28"/>
        </w:rPr>
        <w:t>
      287) электрондық топырақ карталарын жасау жөніндегі әдістемені әзірлейді және бекітеді;</w:t>
      </w:r>
    </w:p>
    <w:bookmarkEnd w:id="340"/>
    <w:bookmarkStart w:name="z975" w:id="341"/>
    <w:p>
      <w:pPr>
        <w:spacing w:after="0"/>
        <w:ind w:left="0"/>
        <w:jc w:val="both"/>
      </w:pPr>
      <w:r>
        <w:rPr>
          <w:rFonts w:ascii="Times New Roman"/>
          <w:b w:val="false"/>
          <w:i w:val="false"/>
          <w:color w:val="000000"/>
          <w:sz w:val="28"/>
        </w:rPr>
        <w:t>
      288) топырақты бонитирлеуді жүргізу әдістемесін әзірлейді және бекітеді;</w:t>
      </w:r>
    </w:p>
    <w:bookmarkEnd w:id="341"/>
    <w:bookmarkStart w:name="z976" w:id="342"/>
    <w:p>
      <w:pPr>
        <w:spacing w:after="0"/>
        <w:ind w:left="0"/>
        <w:jc w:val="both"/>
      </w:pPr>
      <w:r>
        <w:rPr>
          <w:rFonts w:ascii="Times New Roman"/>
          <w:b w:val="false"/>
          <w:i w:val="false"/>
          <w:color w:val="000000"/>
          <w:sz w:val="28"/>
        </w:rPr>
        <w:t>
      289) электрондық геоботаникалық карталар жасау жөніндегі әдістемені әзірлейді және бекітеді;</w:t>
      </w:r>
    </w:p>
    <w:bookmarkEnd w:id="342"/>
    <w:bookmarkStart w:name="z977" w:id="343"/>
    <w:p>
      <w:pPr>
        <w:spacing w:after="0"/>
        <w:ind w:left="0"/>
        <w:jc w:val="both"/>
      </w:pPr>
      <w:r>
        <w:rPr>
          <w:rFonts w:ascii="Times New Roman"/>
          <w:b w:val="false"/>
          <w:i w:val="false"/>
          <w:color w:val="000000"/>
          <w:sz w:val="28"/>
        </w:rPr>
        <w:t>
      290)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әзірлейді және бекітеді;</w:t>
      </w:r>
    </w:p>
    <w:bookmarkEnd w:id="343"/>
    <w:bookmarkStart w:name="z978" w:id="344"/>
    <w:p>
      <w:pPr>
        <w:spacing w:after="0"/>
        <w:ind w:left="0"/>
        <w:jc w:val="both"/>
      </w:pPr>
      <w:r>
        <w:rPr>
          <w:rFonts w:ascii="Times New Roman"/>
          <w:b w:val="false"/>
          <w:i w:val="false"/>
          <w:color w:val="000000"/>
          <w:sz w:val="28"/>
        </w:rPr>
        <w:t>
      291) жерді пайдалану мен қорғау мәселелерін қозғайтын, республикалық маңызы бар жобалар мен схемаларға сараптама жүргізеді;</w:t>
      </w:r>
    </w:p>
    <w:bookmarkEnd w:id="344"/>
    <w:bookmarkStart w:name="z979" w:id="345"/>
    <w:p>
      <w:pPr>
        <w:spacing w:after="0"/>
        <w:ind w:left="0"/>
        <w:jc w:val="both"/>
      </w:pPr>
      <w:r>
        <w:rPr>
          <w:rFonts w:ascii="Times New Roman"/>
          <w:b w:val="false"/>
          <w:i w:val="false"/>
          <w:color w:val="000000"/>
          <w:sz w:val="28"/>
        </w:rPr>
        <w:t>
      292) орталық және жергiлiктi атқарушы органдармен жер қатынастарын реттеу мәселелерi бойынша өзара iс-қимыл жасайды;</w:t>
      </w:r>
    </w:p>
    <w:bookmarkEnd w:id="345"/>
    <w:bookmarkStart w:name="z980" w:id="346"/>
    <w:p>
      <w:pPr>
        <w:spacing w:after="0"/>
        <w:ind w:left="0"/>
        <w:jc w:val="both"/>
      </w:pPr>
      <w:r>
        <w:rPr>
          <w:rFonts w:ascii="Times New Roman"/>
          <w:b w:val="false"/>
          <w:i w:val="false"/>
          <w:color w:val="000000"/>
          <w:sz w:val="28"/>
        </w:rPr>
        <w:t>
      293) ауыл шаруашылығы мақсатындағы жер учаскелері паспортының нысанын бекітеді;</w:t>
      </w:r>
    </w:p>
    <w:bookmarkEnd w:id="346"/>
    <w:bookmarkStart w:name="z981" w:id="347"/>
    <w:p>
      <w:pPr>
        <w:spacing w:after="0"/>
        <w:ind w:left="0"/>
        <w:jc w:val="both"/>
      </w:pPr>
      <w:r>
        <w:rPr>
          <w:rFonts w:ascii="Times New Roman"/>
          <w:b w:val="false"/>
          <w:i w:val="false"/>
          <w:color w:val="000000"/>
          <w:sz w:val="28"/>
        </w:rPr>
        <w:t>
      294) өтініштің, келісуші мемлекеттік органдардың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әзірлейді және бекітеді;</w:t>
      </w:r>
    </w:p>
    <w:bookmarkEnd w:id="347"/>
    <w:bookmarkStart w:name="z1309" w:id="348"/>
    <w:p>
      <w:pPr>
        <w:spacing w:after="0"/>
        <w:ind w:left="0"/>
        <w:jc w:val="both"/>
      </w:pPr>
      <w:r>
        <w:rPr>
          <w:rFonts w:ascii="Times New Roman"/>
          <w:b w:val="false"/>
          <w:i w:val="false"/>
          <w:color w:val="000000"/>
          <w:sz w:val="28"/>
        </w:rPr>
        <w:t>
      294-1) жылжымайтын мүлік объектісінің кадастрлық паспортының нысанын келіседі;</w:t>
      </w:r>
    </w:p>
    <w:bookmarkEnd w:id="348"/>
    <w:bookmarkStart w:name="z982" w:id="349"/>
    <w:p>
      <w:pPr>
        <w:spacing w:after="0"/>
        <w:ind w:left="0"/>
        <w:jc w:val="both"/>
      </w:pPr>
      <w:r>
        <w:rPr>
          <w:rFonts w:ascii="Times New Roman"/>
          <w:b w:val="false"/>
          <w:i w:val="false"/>
          <w:color w:val="000000"/>
          <w:sz w:val="28"/>
        </w:rPr>
        <w:t>
      295) жер-кадастрлық құжаттаманың құрылымын, құрамын, мазмұнын және нысандарын белгілейді;</w:t>
      </w:r>
    </w:p>
    <w:bookmarkEnd w:id="349"/>
    <w:bookmarkStart w:name="z983" w:id="350"/>
    <w:p>
      <w:pPr>
        <w:spacing w:after="0"/>
        <w:ind w:left="0"/>
        <w:jc w:val="both"/>
      </w:pPr>
      <w:r>
        <w:rPr>
          <w:rFonts w:ascii="Times New Roman"/>
          <w:b w:val="false"/>
          <w:i w:val="false"/>
          <w:color w:val="000000"/>
          <w:sz w:val="28"/>
        </w:rPr>
        <w:t>
      296) жер мониторингін жүргiзудi ұйымдастырады;</w:t>
      </w:r>
    </w:p>
    <w:bookmarkEnd w:id="350"/>
    <w:bookmarkStart w:name="z984" w:id="351"/>
    <w:p>
      <w:pPr>
        <w:spacing w:after="0"/>
        <w:ind w:left="0"/>
        <w:jc w:val="both"/>
      </w:pPr>
      <w:r>
        <w:rPr>
          <w:rFonts w:ascii="Times New Roman"/>
          <w:b w:val="false"/>
          <w:i w:val="false"/>
          <w:color w:val="000000"/>
          <w:sz w:val="28"/>
        </w:rPr>
        <w:t>
      297) мемлекеттiк жер кадастрын жүргiзудi ұйымдастырады және облыстардың, республикалық маңызы бар қалалардың, астананың жер балансының деректерi негiзiнде Қазақстан Республикасының жер балансын жасайды;</w:t>
      </w:r>
    </w:p>
    <w:bookmarkEnd w:id="351"/>
    <w:bookmarkStart w:name="z985" w:id="352"/>
    <w:p>
      <w:pPr>
        <w:spacing w:after="0"/>
        <w:ind w:left="0"/>
        <w:jc w:val="both"/>
      </w:pPr>
      <w:r>
        <w:rPr>
          <w:rFonts w:ascii="Times New Roman"/>
          <w:b w:val="false"/>
          <w:i w:val="false"/>
          <w:color w:val="000000"/>
          <w:sz w:val="28"/>
        </w:rPr>
        <w:t>
      298) өз құзыретіне кіретін жер учаскелерін беру және алып қою, соның ішінде мемлекет мұқтажы үшін алып қою, жерді бір санаттан басқасына ауыстыру мәселелері бойынша Қазақстан Республикасы Үкіметінің құқықтық актілерінің жобаларын дайындайды;</w:t>
      </w:r>
    </w:p>
    <w:bookmarkEnd w:id="352"/>
    <w:bookmarkStart w:name="z986" w:id="353"/>
    <w:p>
      <w:pPr>
        <w:spacing w:after="0"/>
        <w:ind w:left="0"/>
        <w:jc w:val="both"/>
      </w:pPr>
      <w:r>
        <w:rPr>
          <w:rFonts w:ascii="Times New Roman"/>
          <w:b w:val="false"/>
          <w:i w:val="false"/>
          <w:color w:val="000000"/>
          <w:sz w:val="28"/>
        </w:rPr>
        <w:t>
      299) жердің пайдаланылуы мен қорғалуын мемлекеттiк бақылауды жүзеге асырады;</w:t>
      </w:r>
    </w:p>
    <w:bookmarkEnd w:id="353"/>
    <w:bookmarkStart w:name="z987" w:id="354"/>
    <w:p>
      <w:pPr>
        <w:spacing w:after="0"/>
        <w:ind w:left="0"/>
        <w:jc w:val="both"/>
      </w:pPr>
      <w:r>
        <w:rPr>
          <w:rFonts w:ascii="Times New Roman"/>
          <w:b w:val="false"/>
          <w:i w:val="false"/>
          <w:color w:val="000000"/>
          <w:sz w:val="28"/>
        </w:rPr>
        <w:t>
      300) жердің пайдаланылуы мен қорғалуына мемлекеттік бақылауды ұйымдастырады;</w:t>
      </w:r>
    </w:p>
    <w:bookmarkEnd w:id="354"/>
    <w:bookmarkStart w:name="z1283" w:id="355"/>
    <w:p>
      <w:pPr>
        <w:spacing w:after="0"/>
        <w:ind w:left="0"/>
        <w:jc w:val="both"/>
      </w:pPr>
      <w:r>
        <w:rPr>
          <w:rFonts w:ascii="Times New Roman"/>
          <w:b w:val="false"/>
          <w:i w:val="false"/>
          <w:color w:val="000000"/>
          <w:sz w:val="28"/>
        </w:rPr>
        <w:t>
      300-1) бүлінген жерлерді қалпына келтіру жобаларын әзірлеу жөніндегі нұсқаулықты әзірлейді және бекітеді;</w:t>
      </w:r>
    </w:p>
    <w:bookmarkEnd w:id="355"/>
    <w:bookmarkStart w:name="z1295" w:id="356"/>
    <w:p>
      <w:pPr>
        <w:spacing w:after="0"/>
        <w:ind w:left="0"/>
        <w:jc w:val="both"/>
      </w:pPr>
      <w:r>
        <w:rPr>
          <w:rFonts w:ascii="Times New Roman"/>
          <w:b w:val="false"/>
          <w:i w:val="false"/>
          <w:color w:val="000000"/>
          <w:sz w:val="28"/>
        </w:rPr>
        <w:t>
      300-1) бүлінген жерлерді рекультивациялау жобаларын әзірлеу жөніндегі нұсқаулықты әзірлейді және бекітеді;</w:t>
      </w:r>
    </w:p>
    <w:bookmarkEnd w:id="356"/>
    <w:bookmarkStart w:name="z1296" w:id="357"/>
    <w:p>
      <w:pPr>
        <w:spacing w:after="0"/>
        <w:ind w:left="0"/>
        <w:jc w:val="both"/>
      </w:pPr>
      <w:r>
        <w:rPr>
          <w:rFonts w:ascii="Times New Roman"/>
          <w:b w:val="false"/>
          <w:i w:val="false"/>
          <w:color w:val="000000"/>
          <w:sz w:val="28"/>
        </w:rPr>
        <w:t>
      300-2) мемлекеттік жер кадастрын және жерге мониторинг жүргізудің дұрыстығына мемлекеттік бақылауды жүзеге асырады;</w:t>
      </w:r>
    </w:p>
    <w:bookmarkEnd w:id="357"/>
    <w:bookmarkStart w:name="z1297" w:id="358"/>
    <w:p>
      <w:pPr>
        <w:spacing w:after="0"/>
        <w:ind w:left="0"/>
        <w:jc w:val="both"/>
      </w:pPr>
      <w:r>
        <w:rPr>
          <w:rFonts w:ascii="Times New Roman"/>
          <w:b w:val="false"/>
          <w:i w:val="false"/>
          <w:color w:val="000000"/>
          <w:sz w:val="28"/>
        </w:rPr>
        <w:t xml:space="preserve">
      300-3) Қазақстан Республикасы Жер кодексінің 148-бабы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мәселелер бойынша сотқа талап қоюды дайындайды және береді;</w:t>
      </w:r>
    </w:p>
    <w:bookmarkEnd w:id="358"/>
    <w:bookmarkStart w:name="z1298" w:id="359"/>
    <w:p>
      <w:pPr>
        <w:spacing w:after="0"/>
        <w:ind w:left="0"/>
        <w:jc w:val="both"/>
      </w:pPr>
      <w:r>
        <w:rPr>
          <w:rFonts w:ascii="Times New Roman"/>
          <w:b w:val="false"/>
          <w:i w:val="false"/>
          <w:color w:val="000000"/>
          <w:sz w:val="28"/>
        </w:rPr>
        <w:t>
      300-4)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359"/>
    <w:bookmarkStart w:name="z1500" w:id="360"/>
    <w:p>
      <w:pPr>
        <w:spacing w:after="0"/>
        <w:ind w:left="0"/>
        <w:jc w:val="both"/>
      </w:pPr>
      <w:r>
        <w:rPr>
          <w:rFonts w:ascii="Times New Roman"/>
          <w:b w:val="false"/>
          <w:i w:val="false"/>
          <w:color w:val="000000"/>
          <w:sz w:val="28"/>
        </w:rPr>
        <w:t>
      300-5)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оларды тоқтата тұрады;</w:t>
      </w:r>
    </w:p>
    <w:bookmarkEnd w:id="360"/>
    <w:bookmarkStart w:name="z1501" w:id="361"/>
    <w:p>
      <w:pPr>
        <w:spacing w:after="0"/>
        <w:ind w:left="0"/>
        <w:jc w:val="both"/>
      </w:pPr>
      <w:r>
        <w:rPr>
          <w:rFonts w:ascii="Times New Roman"/>
          <w:b w:val="false"/>
          <w:i w:val="false"/>
          <w:color w:val="000000"/>
          <w:sz w:val="28"/>
        </w:rPr>
        <w:t>
      300-6) салықтардың және бюджетке төленетін төлемдердің түсуін қамтамасыз ету саласында басшылықты жүзеге асыратын уәкілетті органмен келісу бойынша тиісті мақсаттарда пайдаланылмайтын немесе Қазақстан Республикасының заңнамасын бұзыла отырып пайдаланылатын жер учаскелерін анықтау тәртібін әзірлейді және бекітеді;</w:t>
      </w:r>
    </w:p>
    <w:bookmarkEnd w:id="361"/>
    <w:bookmarkStart w:name="z1502" w:id="362"/>
    <w:p>
      <w:pPr>
        <w:spacing w:after="0"/>
        <w:ind w:left="0"/>
        <w:jc w:val="both"/>
      </w:pPr>
      <w:r>
        <w:rPr>
          <w:rFonts w:ascii="Times New Roman"/>
          <w:b w:val="false"/>
          <w:i w:val="false"/>
          <w:color w:val="000000"/>
          <w:sz w:val="28"/>
        </w:rPr>
        <w:t>
      300-7) 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қағидаларын әзірлейді және бекітеді;</w:t>
      </w:r>
    </w:p>
    <w:bookmarkEnd w:id="362"/>
    <w:bookmarkStart w:name="z988" w:id="363"/>
    <w:p>
      <w:pPr>
        <w:spacing w:after="0"/>
        <w:ind w:left="0"/>
        <w:jc w:val="both"/>
      </w:pPr>
      <w:r>
        <w:rPr>
          <w:rFonts w:ascii="Times New Roman"/>
          <w:b w:val="false"/>
          <w:i w:val="false"/>
          <w:color w:val="000000"/>
          <w:sz w:val="28"/>
        </w:rPr>
        <w:t>
      301) облыстың, республикалық маңызы бар қалалардың,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келіседі;</w:t>
      </w:r>
    </w:p>
    <w:bookmarkEnd w:id="363"/>
    <w:bookmarkStart w:name="z989" w:id="364"/>
    <w:p>
      <w:pPr>
        <w:spacing w:after="0"/>
        <w:ind w:left="0"/>
        <w:jc w:val="both"/>
      </w:pPr>
      <w:r>
        <w:rPr>
          <w:rFonts w:ascii="Times New Roman"/>
          <w:b w:val="false"/>
          <w:i w:val="false"/>
          <w:color w:val="000000"/>
          <w:sz w:val="28"/>
        </w:rPr>
        <w:t>
      302) жер заңнамасы саласындағы әкiмшiлiк құқық бұзушылық туралы iстердi қарайды;</w:t>
      </w:r>
    </w:p>
    <w:bookmarkEnd w:id="364"/>
    <w:bookmarkStart w:name="z990" w:id="365"/>
    <w:p>
      <w:pPr>
        <w:spacing w:after="0"/>
        <w:ind w:left="0"/>
        <w:jc w:val="both"/>
      </w:pPr>
      <w:r>
        <w:rPr>
          <w:rFonts w:ascii="Times New Roman"/>
          <w:b w:val="false"/>
          <w:i w:val="false"/>
          <w:color w:val="000000"/>
          <w:sz w:val="28"/>
        </w:rPr>
        <w:t>
      303) жер учаскелері мәжбүрлеп алып қойылған тұлғалардың тізілімін қалыптастырады және жүргізеді;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2" w:id="366"/>
    <w:p>
      <w:pPr>
        <w:spacing w:after="0"/>
        <w:ind w:left="0"/>
        <w:jc w:val="both"/>
      </w:pPr>
      <w:r>
        <w:rPr>
          <w:rFonts w:ascii="Times New Roman"/>
          <w:b w:val="false"/>
          <w:i w:val="false"/>
          <w:color w:val="000000"/>
          <w:sz w:val="28"/>
        </w:rPr>
        <w:t>
      305) жылжымайтын мүлік объектісінің кадастрлық паспортының нысанын қоспағанда, жер учаскесіне меншік құқығына және жерді пайдалану құқығына сәйкестендіру құжаттарының нысандарын бекітеді;</w:t>
      </w:r>
    </w:p>
    <w:bookmarkEnd w:id="366"/>
    <w:bookmarkStart w:name="z993" w:id="367"/>
    <w:p>
      <w:pPr>
        <w:spacing w:after="0"/>
        <w:ind w:left="0"/>
        <w:jc w:val="both"/>
      </w:pPr>
      <w:r>
        <w:rPr>
          <w:rFonts w:ascii="Times New Roman"/>
          <w:b w:val="false"/>
          <w:i w:val="false"/>
          <w:color w:val="000000"/>
          <w:sz w:val="28"/>
        </w:rPr>
        <w:t>
      306) мемлекеттік жер кадастры мен жер мониторингін жүргізу тәртібін бекітеді;</w:t>
      </w:r>
    </w:p>
    <w:bookmarkEnd w:id="367"/>
    <w:bookmarkStart w:name="z994" w:id="368"/>
    <w:p>
      <w:pPr>
        <w:spacing w:after="0"/>
        <w:ind w:left="0"/>
        <w:jc w:val="both"/>
      </w:pPr>
      <w:r>
        <w:rPr>
          <w:rFonts w:ascii="Times New Roman"/>
          <w:b w:val="false"/>
          <w:i w:val="false"/>
          <w:color w:val="000000"/>
          <w:sz w:val="28"/>
        </w:rPr>
        <w:t>
      307) аумақтық сулар алып жатқан жер учаскелерін жасанды ғимараттар салу үшін беру қағидаларын бекітеді;</w:t>
      </w:r>
    </w:p>
    <w:bookmarkEnd w:id="368"/>
    <w:bookmarkStart w:name="z995" w:id="369"/>
    <w:p>
      <w:pPr>
        <w:spacing w:after="0"/>
        <w:ind w:left="0"/>
        <w:jc w:val="both"/>
      </w:pPr>
      <w:r>
        <w:rPr>
          <w:rFonts w:ascii="Times New Roman"/>
          <w:b w:val="false"/>
          <w:i w:val="false"/>
          <w:color w:val="000000"/>
          <w:sz w:val="28"/>
        </w:rPr>
        <w:t>
      308) жеке тұрғын үй құрылысы үшін жер учаскелеріне құқықтар беру қағидаларын бекітеді;</w:t>
      </w:r>
    </w:p>
    <w:bookmarkEnd w:id="369"/>
    <w:bookmarkStart w:name="z996" w:id="370"/>
    <w:p>
      <w:pPr>
        <w:spacing w:after="0"/>
        <w:ind w:left="0"/>
        <w:jc w:val="both"/>
      </w:pPr>
      <w:r>
        <w:rPr>
          <w:rFonts w:ascii="Times New Roman"/>
          <w:b w:val="false"/>
          <w:i w:val="false"/>
          <w:color w:val="000000"/>
          <w:sz w:val="28"/>
        </w:rPr>
        <w:t>
      309)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әзірлейді және бекітеді;</w:t>
      </w:r>
    </w:p>
    <w:bookmarkEnd w:id="370"/>
    <w:bookmarkStart w:name="z1310" w:id="371"/>
    <w:p>
      <w:pPr>
        <w:spacing w:after="0"/>
        <w:ind w:left="0"/>
        <w:jc w:val="both"/>
      </w:pPr>
      <w:r>
        <w:rPr>
          <w:rFonts w:ascii="Times New Roman"/>
          <w:b w:val="false"/>
          <w:i w:val="false"/>
          <w:color w:val="000000"/>
          <w:sz w:val="28"/>
        </w:rPr>
        <w:t>
      309-1) жер учаскесін бөліп беру схемасын келісу жөніндегі мемлекеттік органдар мен өзге де ұйымдардың үлгілік тізбесін бекітеді;</w:t>
      </w:r>
    </w:p>
    <w:bookmarkEnd w:id="371"/>
    <w:bookmarkStart w:name="z997" w:id="372"/>
    <w:p>
      <w:pPr>
        <w:spacing w:after="0"/>
        <w:ind w:left="0"/>
        <w:jc w:val="both"/>
      </w:pPr>
      <w:r>
        <w:rPr>
          <w:rFonts w:ascii="Times New Roman"/>
          <w:b w:val="false"/>
          <w:i w:val="false"/>
          <w:color w:val="000000"/>
          <w:sz w:val="28"/>
        </w:rPr>
        <w:t>
      310) жер комиссиясының отырысы барысын тіркеуді қамтамасыз ететін аудио-бейнежазба құралдарын техникалық қолдану, аудио-бейнежазбаны сақтау қағидаларын, сондай-ақ аудио, бейнежазбаға қол жеткізу тәртібін әзірлейді және бекітеді;</w:t>
      </w:r>
    </w:p>
    <w:bookmarkEnd w:id="372"/>
    <w:bookmarkStart w:name="z1311" w:id="373"/>
    <w:p>
      <w:pPr>
        <w:spacing w:after="0"/>
        <w:ind w:left="0"/>
        <w:jc w:val="both"/>
      </w:pPr>
      <w:r>
        <w:rPr>
          <w:rFonts w:ascii="Times New Roman"/>
          <w:b w:val="false"/>
          <w:i w:val="false"/>
          <w:color w:val="000000"/>
          <w:sz w:val="28"/>
        </w:rPr>
        <w:t>
      310-1)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кәсіпорнымен жүргізілетін және (немесе) іске асырылатын тауарларға (жұмыстарға, көрсетілетін қызметтерге) бағаларды белгілейді;</w:t>
      </w:r>
    </w:p>
    <w:bookmarkEnd w:id="373"/>
    <w:bookmarkStart w:name="z998" w:id="374"/>
    <w:p>
      <w:pPr>
        <w:spacing w:after="0"/>
        <w:ind w:left="0"/>
        <w:jc w:val="both"/>
      </w:pPr>
      <w:r>
        <w:rPr>
          <w:rFonts w:ascii="Times New Roman"/>
          <w:b w:val="false"/>
          <w:i w:val="false"/>
          <w:color w:val="000000"/>
          <w:sz w:val="28"/>
        </w:rPr>
        <w:t>
      311) суармалы егiстiктi суарылмайтын алқап түрлерiне ауыстыру жөнiндегi материалдарды келiседі;</w:t>
      </w:r>
    </w:p>
    <w:bookmarkEnd w:id="374"/>
    <w:bookmarkStart w:name="z999" w:id="375"/>
    <w:p>
      <w:pPr>
        <w:spacing w:after="0"/>
        <w:ind w:left="0"/>
        <w:jc w:val="both"/>
      </w:pPr>
      <w:r>
        <w:rPr>
          <w:rFonts w:ascii="Times New Roman"/>
          <w:b w:val="false"/>
          <w:i w:val="false"/>
          <w:color w:val="000000"/>
          <w:sz w:val="28"/>
        </w:rPr>
        <w:t>
      312) ауыл шаруашылығын жүргiзумен байланысты емес мақсаттарға пайдалану үшiн ауыл шаруашылығы алқаптарын алып қоюдан туындаған ауыл шаруашылығы өндiрiсiнің шығасыларын өтеу нормативтерiн белгiлейдi;</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01" w:id="376"/>
    <w:p>
      <w:pPr>
        <w:spacing w:after="0"/>
        <w:ind w:left="0"/>
        <w:jc w:val="both"/>
      </w:pPr>
      <w:r>
        <w:rPr>
          <w:rFonts w:ascii="Times New Roman"/>
          <w:b w:val="false"/>
          <w:i w:val="false"/>
          <w:color w:val="000000"/>
          <w:sz w:val="28"/>
        </w:rPr>
        <w:t>
      314) Қазақстан Республикасында жер кадастрын жүргізуді ұйымдастырады;</w:t>
      </w:r>
    </w:p>
    <w:bookmarkEnd w:id="376"/>
    <w:bookmarkStart w:name="z1002" w:id="377"/>
    <w:p>
      <w:pPr>
        <w:spacing w:after="0"/>
        <w:ind w:left="0"/>
        <w:jc w:val="both"/>
      </w:pPr>
      <w:r>
        <w:rPr>
          <w:rFonts w:ascii="Times New Roman"/>
          <w:b w:val="false"/>
          <w:i w:val="false"/>
          <w:color w:val="000000"/>
          <w:sz w:val="28"/>
        </w:rPr>
        <w:t>
      315) жерге мониторинг жүргізу және оның деректерін пайдалану тәртібін айқындайды;</w:t>
      </w:r>
    </w:p>
    <w:bookmarkEnd w:id="377"/>
    <w:bookmarkStart w:name="z1003" w:id="378"/>
    <w:p>
      <w:pPr>
        <w:spacing w:after="0"/>
        <w:ind w:left="0"/>
        <w:jc w:val="both"/>
      </w:pPr>
      <w:r>
        <w:rPr>
          <w:rFonts w:ascii="Times New Roman"/>
          <w:b w:val="false"/>
          <w:i w:val="false"/>
          <w:color w:val="000000"/>
          <w:sz w:val="28"/>
        </w:rPr>
        <w:t>
      316) асыл тұқымды мал шаруашылығы саласында облыстардың, республикалық маңызы бар қалалардың, астананың жергілікті атқарушы органдарының қызметін үйлестіруді және оларға әдістемелік басшылық жасауды жүзеге асырады;</w:t>
      </w:r>
    </w:p>
    <w:bookmarkEnd w:id="378"/>
    <w:bookmarkStart w:name="z1004" w:id="379"/>
    <w:p>
      <w:pPr>
        <w:spacing w:after="0"/>
        <w:ind w:left="0"/>
        <w:jc w:val="both"/>
      </w:pPr>
      <w:r>
        <w:rPr>
          <w:rFonts w:ascii="Times New Roman"/>
          <w:b w:val="false"/>
          <w:i w:val="false"/>
          <w:color w:val="000000"/>
          <w:sz w:val="28"/>
        </w:rPr>
        <w:t>
      317) бонитирлеу жөніндегі нұсқаулықты әзірлейді және бекітеді;</w:t>
      </w:r>
    </w:p>
    <w:bookmarkEnd w:id="379"/>
    <w:bookmarkStart w:name="z1005" w:id="380"/>
    <w:p>
      <w:pPr>
        <w:spacing w:after="0"/>
        <w:ind w:left="0"/>
        <w:jc w:val="both"/>
      </w:pPr>
      <w:r>
        <w:rPr>
          <w:rFonts w:ascii="Times New Roman"/>
          <w:b w:val="false"/>
          <w:i w:val="false"/>
          <w:color w:val="000000"/>
          <w:sz w:val="28"/>
        </w:rPr>
        <w:t>
      318) мал шаруашылығы саласындағы селекциялық жетістіктерді сынақтардан және байқаулардан өткізу әдістемесін әзірлейді және бекітеді;</w:t>
      </w:r>
    </w:p>
    <w:bookmarkEnd w:id="380"/>
    <w:bookmarkStart w:name="z1006" w:id="381"/>
    <w:p>
      <w:pPr>
        <w:spacing w:after="0"/>
        <w:ind w:left="0"/>
        <w:jc w:val="both"/>
      </w:pPr>
      <w:r>
        <w:rPr>
          <w:rFonts w:ascii="Times New Roman"/>
          <w:b w:val="false"/>
          <w:i w:val="false"/>
          <w:color w:val="000000"/>
          <w:sz w:val="28"/>
        </w:rPr>
        <w:t>
      319) Қазақстан Республикасында пайдалануға ұсынылатын, мал шаруашылығы саласындағы селекциялық жетістіктердің мемлекеттік тізілімін жүргізу қағидаларын әзірлейді және бекітеді;</w:t>
      </w:r>
    </w:p>
    <w:bookmarkEnd w:id="381"/>
    <w:bookmarkStart w:name="z1007" w:id="382"/>
    <w:p>
      <w:pPr>
        <w:spacing w:after="0"/>
        <w:ind w:left="0"/>
        <w:jc w:val="both"/>
      </w:pPr>
      <w:r>
        <w:rPr>
          <w:rFonts w:ascii="Times New Roman"/>
          <w:b w:val="false"/>
          <w:i w:val="false"/>
          <w:color w:val="000000"/>
          <w:sz w:val="28"/>
        </w:rPr>
        <w:t>
      320) асыл тұқымды мал шаруашылығы жөніндегі мемлекеттік инспекторлар туралы ережені әзірлейді және бекітеді;</w:t>
      </w:r>
    </w:p>
    <w:bookmarkEnd w:id="382"/>
    <w:bookmarkStart w:name="z1008" w:id="383"/>
    <w:p>
      <w:pPr>
        <w:spacing w:after="0"/>
        <w:ind w:left="0"/>
        <w:jc w:val="both"/>
      </w:pPr>
      <w:r>
        <w:rPr>
          <w:rFonts w:ascii="Times New Roman"/>
          <w:b w:val="false"/>
          <w:i w:val="false"/>
          <w:color w:val="000000"/>
          <w:sz w:val="28"/>
        </w:rPr>
        <w:t>
      321) асыл тұқымды мал шаруашылығы жөніндегі мемлекеттік инспектор актілерінің нысандарын, оның ішінде әкімшілік құқық бұзушылық туралы хаттаманың нысанын, оларды жасау және беру тәртібін әзірлейді және бекітеді;</w:t>
      </w:r>
    </w:p>
    <w:bookmarkEnd w:id="383"/>
    <w:bookmarkStart w:name="z1009" w:id="384"/>
    <w:p>
      <w:pPr>
        <w:spacing w:after="0"/>
        <w:ind w:left="0"/>
        <w:jc w:val="both"/>
      </w:pPr>
      <w:r>
        <w:rPr>
          <w:rFonts w:ascii="Times New Roman"/>
          <w:b w:val="false"/>
          <w:i w:val="false"/>
          <w:color w:val="000000"/>
          <w:sz w:val="28"/>
        </w:rPr>
        <w:t>
      322) асыл тұқымдық кітапты жүргізу қағидаларын әзірлейді және бекітеді;</w:t>
      </w:r>
    </w:p>
    <w:bookmarkEnd w:id="384"/>
    <w:bookmarkStart w:name="z1010" w:id="385"/>
    <w:p>
      <w:pPr>
        <w:spacing w:after="0"/>
        <w:ind w:left="0"/>
        <w:jc w:val="both"/>
      </w:pPr>
      <w:r>
        <w:rPr>
          <w:rFonts w:ascii="Times New Roman"/>
          <w:b w:val="false"/>
          <w:i w:val="false"/>
          <w:color w:val="000000"/>
          <w:sz w:val="28"/>
        </w:rPr>
        <w:t>
      323) асыл тұқымды жануарлардың республикалық тізілімін жүргізу қағидаларын әзірлейді және бекітеді;</w:t>
      </w:r>
    </w:p>
    <w:bookmarkEnd w:id="385"/>
    <w:bookmarkStart w:name="z1011" w:id="386"/>
    <w:p>
      <w:pPr>
        <w:spacing w:after="0"/>
        <w:ind w:left="0"/>
        <w:jc w:val="both"/>
      </w:pPr>
      <w:r>
        <w:rPr>
          <w:rFonts w:ascii="Times New Roman"/>
          <w:b w:val="false"/>
          <w:i w:val="false"/>
          <w:color w:val="000000"/>
          <w:sz w:val="28"/>
        </w:rPr>
        <w:t>
      324)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386"/>
    <w:bookmarkStart w:name="z1012" w:id="387"/>
    <w:p>
      <w:pPr>
        <w:spacing w:after="0"/>
        <w:ind w:left="0"/>
        <w:jc w:val="both"/>
      </w:pPr>
      <w:r>
        <w:rPr>
          <w:rFonts w:ascii="Times New Roman"/>
          <w:b w:val="false"/>
          <w:i w:val="false"/>
          <w:color w:val="000000"/>
          <w:sz w:val="28"/>
        </w:rPr>
        <w:t>
      325) асыл тұқымды мал шаруашылығы саласындағы рұқсаттар мен хабарламалардың мемлекеттік цифрлық тізілімін жүргізеді және оған өзгерістер мен толықтырулар енгізеді;</w:t>
      </w:r>
    </w:p>
    <w:bookmarkEnd w:id="387"/>
    <w:bookmarkStart w:name="z1013" w:id="388"/>
    <w:p>
      <w:pPr>
        <w:spacing w:after="0"/>
        <w:ind w:left="0"/>
        <w:jc w:val="both"/>
      </w:pPr>
      <w:r>
        <w:rPr>
          <w:rFonts w:ascii="Times New Roman"/>
          <w:b w:val="false"/>
          <w:i w:val="false"/>
          <w:color w:val="000000"/>
          <w:sz w:val="28"/>
        </w:rPr>
        <w:t>
      326)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әзірлейді және бекітеді;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327) алып тасталды - ҚР Үкіметінің 29.12.2022 </w:t>
      </w:r>
      <w:r>
        <w:rPr>
          <w:rFonts w:ascii="Times New Roman"/>
          <w:b w:val="false"/>
          <w:i w:val="false"/>
          <w:color w:val="000000"/>
          <w:sz w:val="28"/>
        </w:rPr>
        <w:t>№ 1101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15" w:id="389"/>
    <w:p>
      <w:pPr>
        <w:spacing w:after="0"/>
        <w:ind w:left="0"/>
        <w:jc w:val="both"/>
      </w:pPr>
      <w:r>
        <w:rPr>
          <w:rFonts w:ascii="Times New Roman"/>
          <w:b w:val="false"/>
          <w:i w:val="false"/>
          <w:color w:val="000000"/>
          <w:sz w:val="28"/>
        </w:rPr>
        <w:t>
      328) мемлекеттік статистика саласындағы уәкілетті органмен келісу бойынша асыл тұқымды мал шаруашылығы саласындағы әкімшілік деректерді жинауға арналған нысандарды бекітеді;</w:t>
      </w:r>
    </w:p>
    <w:bookmarkEnd w:id="389"/>
    <w:bookmarkStart w:name="z1016" w:id="390"/>
    <w:p>
      <w:pPr>
        <w:spacing w:after="0"/>
        <w:ind w:left="0"/>
        <w:jc w:val="both"/>
      </w:pPr>
      <w:r>
        <w:rPr>
          <w:rFonts w:ascii="Times New Roman"/>
          <w:b w:val="false"/>
          <w:i w:val="false"/>
          <w:color w:val="000000"/>
          <w:sz w:val="28"/>
        </w:rPr>
        <w:t>
      329) асыл тұқымды жануарлардың республикалық тізілімін жүргізуді және оны уәкілетті органның интернет-ресурсында жариялауды жүзеге асырады;</w:t>
      </w:r>
    </w:p>
    <w:bookmarkEnd w:id="390"/>
    <w:bookmarkStart w:name="z1017" w:id="391"/>
    <w:p>
      <w:pPr>
        <w:spacing w:after="0"/>
        <w:ind w:left="0"/>
        <w:jc w:val="both"/>
      </w:pPr>
      <w:r>
        <w:rPr>
          <w:rFonts w:ascii="Times New Roman"/>
          <w:b w:val="false"/>
          <w:i w:val="false"/>
          <w:color w:val="000000"/>
          <w:sz w:val="28"/>
        </w:rPr>
        <w:t>
      330)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p>
    <w:bookmarkEnd w:id="391"/>
    <w:bookmarkStart w:name="z1018" w:id="392"/>
    <w:p>
      <w:pPr>
        <w:spacing w:after="0"/>
        <w:ind w:left="0"/>
        <w:jc w:val="both"/>
      </w:pPr>
      <w:r>
        <w:rPr>
          <w:rFonts w:ascii="Times New Roman"/>
          <w:b w:val="false"/>
          <w:i w:val="false"/>
          <w:color w:val="000000"/>
          <w:sz w:val="28"/>
        </w:rPr>
        <w:t>
      331) асыл тұқымды мал шаруашылығы саласындағы селекциялық жетістіктерді сынақтан және байқаудан өткізеді;</w:t>
      </w:r>
    </w:p>
    <w:bookmarkEnd w:id="392"/>
    <w:bookmarkStart w:name="z1019" w:id="393"/>
    <w:p>
      <w:pPr>
        <w:spacing w:after="0"/>
        <w:ind w:left="0"/>
        <w:jc w:val="both"/>
      </w:pPr>
      <w:r>
        <w:rPr>
          <w:rFonts w:ascii="Times New Roman"/>
          <w:b w:val="false"/>
          <w:i w:val="false"/>
          <w:color w:val="000000"/>
          <w:sz w:val="28"/>
        </w:rPr>
        <w:t>
      332) өткізілетін асыл тұқымды өнімге (материалға) берілетін асыл тұқымдық куәліктер деректерінің дәйектілігіне бақылауды жүзеге асырады;</w:t>
      </w:r>
    </w:p>
    <w:bookmarkEnd w:id="393"/>
    <w:bookmarkStart w:name="z1020" w:id="394"/>
    <w:p>
      <w:pPr>
        <w:spacing w:after="0"/>
        <w:ind w:left="0"/>
        <w:jc w:val="both"/>
      </w:pPr>
      <w:r>
        <w:rPr>
          <w:rFonts w:ascii="Times New Roman"/>
          <w:b w:val="false"/>
          <w:i w:val="false"/>
          <w:color w:val="000000"/>
          <w:sz w:val="28"/>
        </w:rPr>
        <w:t>
      333) селекциялық және асыл тұқымдық жұмыстың ақпараттық базасын жүргізу қағидаларын әзірлейді және бекiтедi;</w:t>
      </w:r>
    </w:p>
    <w:bookmarkEnd w:id="394"/>
    <w:bookmarkStart w:name="z1021" w:id="395"/>
    <w:p>
      <w:pPr>
        <w:spacing w:after="0"/>
        <w:ind w:left="0"/>
        <w:jc w:val="both"/>
      </w:pPr>
      <w:r>
        <w:rPr>
          <w:rFonts w:ascii="Times New Roman"/>
          <w:b w:val="false"/>
          <w:i w:val="false"/>
          <w:color w:val="000000"/>
          <w:sz w:val="28"/>
        </w:rPr>
        <w:t>
      334) асыл тұқымды мал шаруашылығы саласында мемлекеттік қолдаудың бағыттарын айқындайды;</w:t>
      </w:r>
    </w:p>
    <w:bookmarkEnd w:id="395"/>
    <w:bookmarkStart w:name="z1022" w:id="396"/>
    <w:p>
      <w:pPr>
        <w:spacing w:after="0"/>
        <w:ind w:left="0"/>
        <w:jc w:val="both"/>
      </w:pPr>
      <w:r>
        <w:rPr>
          <w:rFonts w:ascii="Times New Roman"/>
          <w:b w:val="false"/>
          <w:i w:val="false"/>
          <w:color w:val="000000"/>
          <w:sz w:val="28"/>
        </w:rPr>
        <w:t>
      335) мыналарды:</w:t>
      </w:r>
    </w:p>
    <w:bookmarkEnd w:id="396"/>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w:t>
      </w:r>
    </w:p>
    <w:p>
      <w:pPr>
        <w:spacing w:after="0"/>
        <w:ind w:left="0"/>
        <w:jc w:val="both"/>
      </w:pP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(жою) тәртібін;</w:t>
      </w:r>
    </w:p>
    <w:p>
      <w:pPr>
        <w:spacing w:after="0"/>
        <w:ind w:left="0"/>
        <w:jc w:val="both"/>
      </w:pPr>
      <w:r>
        <w:rPr>
          <w:rFonts w:ascii="Times New Roman"/>
          <w:b w:val="false"/>
          <w:i w:val="false"/>
          <w:color w:val="000000"/>
          <w:sz w:val="28"/>
        </w:rPr>
        <w:t>
      асыл тұқымдық өнім (материал) мәртебесін беру (тоқтата тұру, күшін жою) тәртібін;</w:t>
      </w:r>
    </w:p>
    <w:p>
      <w:pPr>
        <w:spacing w:after="0"/>
        <w:ind w:left="0"/>
        <w:jc w:val="both"/>
      </w:pPr>
      <w:r>
        <w:rPr>
          <w:rFonts w:ascii="Times New Roman"/>
          <w:b w:val="false"/>
          <w:i w:val="false"/>
          <w:color w:val="000000"/>
          <w:sz w:val="28"/>
        </w:rPr>
        <w:t>
      асыл тұқымды жануардың жеке карточкасының, сондай-ақ селекциялық процеске тартылған ауыл шаруашылығы жануары карточкасының нысаны мен оларды толтыру қағидаларын әзірлейді және бекітеді;</w:t>
      </w:r>
    </w:p>
    <w:bookmarkStart w:name="z1023" w:id="397"/>
    <w:p>
      <w:pPr>
        <w:spacing w:after="0"/>
        <w:ind w:left="0"/>
        <w:jc w:val="both"/>
      </w:pPr>
      <w:r>
        <w:rPr>
          <w:rFonts w:ascii="Times New Roman"/>
          <w:b w:val="false"/>
          <w:i w:val="false"/>
          <w:color w:val="000000"/>
          <w:sz w:val="28"/>
        </w:rPr>
        <w:t>
      336) Қазақстан Республикасының асыл тұқымды мал шаруашылығы туралы заңнамасының орындалуына бақылауды жүзеге асырады;</w:t>
      </w:r>
    </w:p>
    <w:bookmarkEnd w:id="397"/>
    <w:bookmarkStart w:name="z1024" w:id="398"/>
    <w:p>
      <w:pPr>
        <w:spacing w:after="0"/>
        <w:ind w:left="0"/>
        <w:jc w:val="both"/>
      </w:pPr>
      <w:r>
        <w:rPr>
          <w:rFonts w:ascii="Times New Roman"/>
          <w:b w:val="false"/>
          <w:i w:val="false"/>
          <w:color w:val="000000"/>
          <w:sz w:val="28"/>
        </w:rPr>
        <w:t>
      337) асыл тұқымды мал шаруашылығы саласындағы халықаралық қатынастарда Қазақстан Республикасының атынан өкілдік етеді;</w:t>
      </w:r>
    </w:p>
    <w:bookmarkEnd w:id="398"/>
    <w:bookmarkStart w:name="z1025" w:id="399"/>
    <w:p>
      <w:pPr>
        <w:spacing w:after="0"/>
        <w:ind w:left="0"/>
        <w:jc w:val="both"/>
      </w:pPr>
      <w:r>
        <w:rPr>
          <w:rFonts w:ascii="Times New Roman"/>
          <w:b w:val="false"/>
          <w:i w:val="false"/>
          <w:color w:val="000000"/>
          <w:sz w:val="28"/>
        </w:rPr>
        <w:t>
      338) асыл тұқымды мал шаруашылығы саласындағы нормативтік құқықтық актілерді әзірлейді және бекітеді;</w:t>
      </w:r>
    </w:p>
    <w:bookmarkEnd w:id="399"/>
    <w:bookmarkStart w:name="z1026" w:id="400"/>
    <w:p>
      <w:pPr>
        <w:spacing w:after="0"/>
        <w:ind w:left="0"/>
        <w:jc w:val="both"/>
      </w:pPr>
      <w:r>
        <w:rPr>
          <w:rFonts w:ascii="Times New Roman"/>
          <w:b w:val="false"/>
          <w:i w:val="false"/>
          <w:color w:val="000000"/>
          <w:sz w:val="28"/>
        </w:rPr>
        <w:t>
      339) берілген өкілеттіктер шегінде балара шаруашылығы саласындағы нормативтік құқықтық актілерді әзірлейді және бекітеді;</w:t>
      </w:r>
    </w:p>
    <w:bookmarkEnd w:id="400"/>
    <w:bookmarkStart w:name="z1027" w:id="401"/>
    <w:p>
      <w:pPr>
        <w:spacing w:after="0"/>
        <w:ind w:left="0"/>
        <w:jc w:val="both"/>
      </w:pPr>
      <w:r>
        <w:rPr>
          <w:rFonts w:ascii="Times New Roman"/>
          <w:b w:val="false"/>
          <w:i w:val="false"/>
          <w:color w:val="000000"/>
          <w:sz w:val="28"/>
        </w:rPr>
        <w:t>
      340) бал араларды қорғау мен молықтыруға бағытталған ғылыми-зерттеулерді ұйымдастыруды жүзеге асырады;</w:t>
      </w:r>
    </w:p>
    <w:bookmarkEnd w:id="401"/>
    <w:bookmarkStart w:name="z1536" w:id="402"/>
    <w:p>
      <w:pPr>
        <w:spacing w:after="0"/>
        <w:ind w:left="0"/>
        <w:jc w:val="both"/>
      </w:pPr>
      <w:r>
        <w:rPr>
          <w:rFonts w:ascii="Times New Roman"/>
          <w:b w:val="false"/>
          <w:i w:val="false"/>
          <w:color w:val="000000"/>
          <w:sz w:val="28"/>
        </w:rPr>
        <w:t>
      340-1) омартаның ветеринариялық паспортын беру қағидаларын және оның нысанын әзірлейді және бекітеді;</w:t>
      </w:r>
    </w:p>
    <w:bookmarkEnd w:id="402"/>
    <w:bookmarkStart w:name="z1028" w:id="403"/>
    <w:p>
      <w:pPr>
        <w:spacing w:after="0"/>
        <w:ind w:left="0"/>
        <w:jc w:val="both"/>
      </w:pPr>
      <w:r>
        <w:rPr>
          <w:rFonts w:ascii="Times New Roman"/>
          <w:b w:val="false"/>
          <w:i w:val="false"/>
          <w:color w:val="000000"/>
          <w:sz w:val="28"/>
        </w:rPr>
        <w:t>
      341) бал шырынды өсімдіктерді өңдеу үшін қолданылатын өсімдіктерді қорғау құралдарының, минералдық тыңайтқыштар мен басқа да препараттардың тізбесін әзірлейді және бекітеді;</w:t>
      </w:r>
    </w:p>
    <w:bookmarkEnd w:id="403"/>
    <w:bookmarkStart w:name="z1029" w:id="404"/>
    <w:p>
      <w:pPr>
        <w:spacing w:after="0"/>
        <w:ind w:left="0"/>
        <w:jc w:val="both"/>
      </w:pPr>
      <w:r>
        <w:rPr>
          <w:rFonts w:ascii="Times New Roman"/>
          <w:b w:val="false"/>
          <w:i w:val="false"/>
          <w:color w:val="000000"/>
          <w:sz w:val="28"/>
        </w:rPr>
        <w:t>
      342) Қазақстан Республикасында балараларды тұқымдық аудандастыру жоспарын әзірлейді және бекітеді;</w:t>
      </w:r>
    </w:p>
    <w:bookmarkEnd w:id="404"/>
    <w:bookmarkStart w:name="z1030" w:id="405"/>
    <w:p>
      <w:pPr>
        <w:spacing w:after="0"/>
        <w:ind w:left="0"/>
        <w:jc w:val="both"/>
      </w:pPr>
      <w:r>
        <w:rPr>
          <w:rFonts w:ascii="Times New Roman"/>
          <w:b w:val="false"/>
          <w:i w:val="false"/>
          <w:color w:val="000000"/>
          <w:sz w:val="28"/>
        </w:rPr>
        <w:t>
      343) жайылымдарды ұтымды пайдалану қағидаларын әзірлейді және бекітеді;</w:t>
      </w:r>
    </w:p>
    <w:bookmarkEnd w:id="405"/>
    <w:bookmarkStart w:name="z1031" w:id="406"/>
    <w:p>
      <w:pPr>
        <w:spacing w:after="0"/>
        <w:ind w:left="0"/>
        <w:jc w:val="both"/>
      </w:pPr>
      <w:r>
        <w:rPr>
          <w:rFonts w:ascii="Times New Roman"/>
          <w:b w:val="false"/>
          <w:i w:val="false"/>
          <w:color w:val="000000"/>
          <w:sz w:val="28"/>
        </w:rPr>
        <w:t>
      344) жайылымдық инфрақұрылым объектілерін дамыту мен реконструкциялау және жайылымдарды суландыру жөніндегі іс-шараларды жүргізу жоспарларын әзірлеу әдістемесін әзірлейді және бекітеді;</w:t>
      </w:r>
    </w:p>
    <w:bookmarkEnd w:id="406"/>
    <w:bookmarkStart w:name="z1032" w:id="407"/>
    <w:p>
      <w:pPr>
        <w:spacing w:after="0"/>
        <w:ind w:left="0"/>
        <w:jc w:val="both"/>
      </w:pPr>
      <w:r>
        <w:rPr>
          <w:rFonts w:ascii="Times New Roman"/>
          <w:b w:val="false"/>
          <w:i w:val="false"/>
          <w:color w:val="000000"/>
          <w:sz w:val="28"/>
        </w:rPr>
        <w:t>
      345) жайылымдардың жалпы алаңына түсетін жүктеменің шекті рұқсат етілетін нормаларын әзірлейді және бекітеді;</w:t>
      </w:r>
    </w:p>
    <w:bookmarkEnd w:id="407"/>
    <w:bookmarkStart w:name="z1430" w:id="408"/>
    <w:p>
      <w:pPr>
        <w:spacing w:after="0"/>
        <w:ind w:left="0"/>
        <w:jc w:val="both"/>
      </w:pPr>
      <w:r>
        <w:rPr>
          <w:rFonts w:ascii="Times New Roman"/>
          <w:b w:val="false"/>
          <w:i w:val="false"/>
          <w:color w:val="000000"/>
          <w:sz w:val="28"/>
        </w:rPr>
        <w:t>
      345-1) жайылымдарды басқару және оларды пайдалану жөніндегі үлгілік жоспарды әзірлейді және бекітеді;</w:t>
      </w:r>
    </w:p>
    <w:bookmarkEnd w:id="408"/>
    <w:bookmarkStart w:name="z1033" w:id="409"/>
    <w:p>
      <w:pPr>
        <w:spacing w:after="0"/>
        <w:ind w:left="0"/>
        <w:jc w:val="both"/>
      </w:pPr>
      <w:r>
        <w:rPr>
          <w:rFonts w:ascii="Times New Roman"/>
          <w:b w:val="false"/>
          <w:i w:val="false"/>
          <w:color w:val="000000"/>
          <w:sz w:val="28"/>
        </w:rPr>
        <w:t>
      346) жайылымдардың, оның ішінде аридтік жайылымдардың тозуымен және шөлейттенуімен күрес жөніндегі іс-шараларды жүргізу әдістемесін әзірлейді және бекітеді;</w:t>
      </w:r>
    </w:p>
    <w:bookmarkEnd w:id="409"/>
    <w:bookmarkStart w:name="z1034" w:id="410"/>
    <w:p>
      <w:pPr>
        <w:spacing w:after="0"/>
        <w:ind w:left="0"/>
        <w:jc w:val="both"/>
      </w:pPr>
      <w:r>
        <w:rPr>
          <w:rFonts w:ascii="Times New Roman"/>
          <w:b w:val="false"/>
          <w:i w:val="false"/>
          <w:color w:val="000000"/>
          <w:sz w:val="28"/>
        </w:rPr>
        <w:t>
      347) Қазақстан Республикасының Үкіметіне бір облыстың аумағындағы шалғайдағы жайылымдарды басқа облыстың ұзақ мерзімді пайдалануына беру туралы ұсыныс енгізеді;</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348)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36" w:id="411"/>
    <w:p>
      <w:pPr>
        <w:spacing w:after="0"/>
        <w:ind w:left="0"/>
        <w:jc w:val="both"/>
      </w:pPr>
      <w:r>
        <w:rPr>
          <w:rFonts w:ascii="Times New Roman"/>
          <w:b w:val="false"/>
          <w:i w:val="false"/>
          <w:color w:val="000000"/>
          <w:sz w:val="28"/>
        </w:rPr>
        <w:t>
      349) жайылымдарды қалпына келтіру, сақтау, ұтымды пайдалану және түбегейлі жақсарту үшін жайылымдарға геоботаникалық зерттеп-қарау мен мониторингілеуді, ғылыми-зерттеу, іздестіру және жобалау жұмыстарын жүргізуді ұйымдастырады;</w:t>
      </w:r>
    </w:p>
    <w:bookmarkEnd w:id="411"/>
    <w:bookmarkStart w:name="z1037" w:id="412"/>
    <w:p>
      <w:pPr>
        <w:spacing w:after="0"/>
        <w:ind w:left="0"/>
        <w:jc w:val="both"/>
      </w:pPr>
      <w:r>
        <w:rPr>
          <w:rFonts w:ascii="Times New Roman"/>
          <w:b w:val="false"/>
          <w:i w:val="false"/>
          <w:color w:val="000000"/>
          <w:sz w:val="28"/>
        </w:rPr>
        <w:t>
      350) ауыл шаруашылығы өнімін, оның ішінде органикалық өнімді өткізуді қоспағанда, оның өндірісі және айналымы саласындағы салааралық үйлестіруді жүзеге асырады;</w:t>
      </w:r>
    </w:p>
    <w:bookmarkEnd w:id="412"/>
    <w:bookmarkStart w:name="z1038" w:id="413"/>
    <w:p>
      <w:pPr>
        <w:spacing w:after="0"/>
        <w:ind w:left="0"/>
        <w:jc w:val="both"/>
      </w:pPr>
      <w:r>
        <w:rPr>
          <w:rFonts w:ascii="Times New Roman"/>
          <w:b w:val="false"/>
          <w:i w:val="false"/>
          <w:color w:val="000000"/>
          <w:sz w:val="28"/>
        </w:rPr>
        <w:t>
      351) органикалық өнім өндірушілердің тізілімін жүргізу қағидаларын әзірлейді және бекітеді;</w:t>
      </w:r>
    </w:p>
    <w:bookmarkEnd w:id="413"/>
    <w:bookmarkStart w:name="z1039" w:id="414"/>
    <w:p>
      <w:pPr>
        <w:spacing w:after="0"/>
        <w:ind w:left="0"/>
        <w:jc w:val="both"/>
      </w:pPr>
      <w:r>
        <w:rPr>
          <w:rFonts w:ascii="Times New Roman"/>
          <w:b w:val="false"/>
          <w:i w:val="false"/>
          <w:color w:val="000000"/>
          <w:sz w:val="28"/>
        </w:rPr>
        <w:t>
      352) халықтың санитариялық-эпидемиологиялық саламаттылығы саласындағы мемлекеттік органмен келісу бойынша органикалық өнім өндірісі және айналымы қағидаларын әзірлейді және бекітеді;</w:t>
      </w:r>
    </w:p>
    <w:bookmarkEnd w:id="414"/>
    <w:bookmarkStart w:name="z1040" w:id="415"/>
    <w:p>
      <w:pPr>
        <w:spacing w:after="0"/>
        <w:ind w:left="0"/>
        <w:jc w:val="both"/>
      </w:pPr>
      <w:r>
        <w:rPr>
          <w:rFonts w:ascii="Times New Roman"/>
          <w:b w:val="false"/>
          <w:i w:val="false"/>
          <w:color w:val="000000"/>
          <w:sz w:val="28"/>
        </w:rPr>
        <w:t>
      353) органикалық өнім өндіру кезінде халықтың санитариялық-эпидемиологиялық саламаттығы саласындағы мемлекеттік органмен келісу бойынша қолданылатын рұқсат етілген құралдар тізімін әзірлейді және бекітеді;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алып тасталды – ҚР Үкіметінің 30.09.2024 </w:t>
      </w:r>
      <w:r>
        <w:rPr>
          <w:rFonts w:ascii="Times New Roman"/>
          <w:b w:val="false"/>
          <w:i w:val="false"/>
          <w:color w:val="000000"/>
          <w:sz w:val="28"/>
        </w:rPr>
        <w:t>№ 811</w:t>
      </w:r>
      <w:r>
        <w:rPr>
          <w:rFonts w:ascii="Times New Roman"/>
          <w:b w:val="false"/>
          <w:i w:val="false"/>
          <w:color w:val="ff0000"/>
          <w:sz w:val="28"/>
        </w:rPr>
        <w:t xml:space="preserve"> (12.12.2024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33" w:id="416"/>
    <w:p>
      <w:pPr>
        <w:spacing w:after="0"/>
        <w:ind w:left="0"/>
        <w:jc w:val="both"/>
      </w:pPr>
      <w:r>
        <w:rPr>
          <w:rFonts w:ascii="Times New Roman"/>
          <w:b w:val="false"/>
          <w:i w:val="false"/>
          <w:color w:val="000000"/>
          <w:sz w:val="28"/>
        </w:rPr>
        <w:t>
      354-1) органикалық өнім өндіру үшін пайдаланылатын ауыл шаруашылығы өсімдіктері тұқымдары мен ауыл шаруашылығы жануарларының тізілімін жүргізеді;</w:t>
      </w:r>
    </w:p>
    <w:bookmarkEnd w:id="416"/>
    <w:bookmarkStart w:name="z1437" w:id="417"/>
    <w:p>
      <w:pPr>
        <w:spacing w:after="0"/>
        <w:ind w:left="0"/>
        <w:jc w:val="both"/>
      </w:pPr>
      <w:r>
        <w:rPr>
          <w:rFonts w:ascii="Times New Roman"/>
          <w:b w:val="false"/>
          <w:i w:val="false"/>
          <w:color w:val="000000"/>
          <w:sz w:val="28"/>
        </w:rPr>
        <w:t>
      354-2) органикалық өнім өндіру үшін пайдаланылатын ауыл шаруашылығы өсімдіктері тұқымдары мен ауыл шаруашылығы жануарларының тізілімін жүргізу қағидаларын әзірлейді және бекітеді;</w:t>
      </w:r>
    </w:p>
    <w:bookmarkEnd w:id="417"/>
    <w:bookmarkStart w:name="z1434" w:id="418"/>
    <w:p>
      <w:pPr>
        <w:spacing w:after="0"/>
        <w:ind w:left="0"/>
        <w:jc w:val="both"/>
      </w:pPr>
      <w:r>
        <w:rPr>
          <w:rFonts w:ascii="Times New Roman"/>
          <w:b w:val="false"/>
          <w:i w:val="false"/>
          <w:color w:val="000000"/>
          <w:sz w:val="28"/>
        </w:rPr>
        <w:t>
      354-3) органикалық өнімді есепке алу және қадағалау жүйесін жүргізеді;</w:t>
      </w:r>
    </w:p>
    <w:bookmarkEnd w:id="418"/>
    <w:bookmarkStart w:name="z1435" w:id="419"/>
    <w:p>
      <w:pPr>
        <w:spacing w:after="0"/>
        <w:ind w:left="0"/>
        <w:jc w:val="both"/>
      </w:pPr>
      <w:r>
        <w:rPr>
          <w:rFonts w:ascii="Times New Roman"/>
          <w:b w:val="false"/>
          <w:i w:val="false"/>
          <w:color w:val="000000"/>
          <w:sz w:val="28"/>
        </w:rPr>
        <w:t>
      354-4) органикалық өнім өндірушілерге ақпараттық, ұйымдастырушылық-әдістемелік және консультациялық қолдау көрсетуді ұйымдастырады;</w:t>
      </w:r>
    </w:p>
    <w:bookmarkEnd w:id="419"/>
    <w:bookmarkStart w:name="z1042" w:id="420"/>
    <w:p>
      <w:pPr>
        <w:spacing w:after="0"/>
        <w:ind w:left="0"/>
        <w:jc w:val="both"/>
      </w:pPr>
      <w:r>
        <w:rPr>
          <w:rFonts w:ascii="Times New Roman"/>
          <w:b w:val="false"/>
          <w:i w:val="false"/>
          <w:color w:val="000000"/>
          <w:sz w:val="28"/>
        </w:rPr>
        <w:t>
      355) уәкілетті органмен келісу бойынша өз құзыретіне кіретін мәселелер бойынша техникалық регламенттерді әзірлейді, бекітеді, күшін жояды, тоқтата тұрады, сондай-ақ техникалық регламенттерге өзгерістер және (немесе) толықтырулар енгізеді;</w:t>
      </w:r>
    </w:p>
    <w:bookmarkEnd w:id="420"/>
    <w:bookmarkStart w:name="z1043" w:id="421"/>
    <w:p>
      <w:pPr>
        <w:spacing w:after="0"/>
        <w:ind w:left="0"/>
        <w:jc w:val="both"/>
      </w:pPr>
      <w:r>
        <w:rPr>
          <w:rFonts w:ascii="Times New Roman"/>
          <w:b w:val="false"/>
          <w:i w:val="false"/>
          <w:color w:val="000000"/>
          <w:sz w:val="28"/>
        </w:rPr>
        <w:t>
      356)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уәкілетті органға енгізеді;</w:t>
      </w:r>
    </w:p>
    <w:bookmarkEnd w:id="421"/>
    <w:bookmarkStart w:name="z1044" w:id="422"/>
    <w:p>
      <w:pPr>
        <w:spacing w:after="0"/>
        <w:ind w:left="0"/>
        <w:jc w:val="both"/>
      </w:pPr>
      <w:r>
        <w:rPr>
          <w:rFonts w:ascii="Times New Roman"/>
          <w:b w:val="false"/>
          <w:i w:val="false"/>
          <w:color w:val="000000"/>
          <w:sz w:val="28"/>
        </w:rPr>
        <w:t>
      357) техникалық реттеу саласында сараптамалық кеңестер құрады;</w:t>
      </w:r>
    </w:p>
    <w:bookmarkEnd w:id="422"/>
    <w:bookmarkStart w:name="z1045" w:id="423"/>
    <w:p>
      <w:pPr>
        <w:spacing w:after="0"/>
        <w:ind w:left="0"/>
        <w:jc w:val="both"/>
      </w:pPr>
      <w:r>
        <w:rPr>
          <w:rFonts w:ascii="Times New Roman"/>
          <w:b w:val="false"/>
          <w:i w:val="false"/>
          <w:color w:val="000000"/>
          <w:sz w:val="28"/>
        </w:rPr>
        <w:t>
      358)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423"/>
    <w:bookmarkStart w:name="z1046" w:id="424"/>
    <w:p>
      <w:pPr>
        <w:spacing w:after="0"/>
        <w:ind w:left="0"/>
        <w:jc w:val="both"/>
      </w:pPr>
      <w:r>
        <w:rPr>
          <w:rFonts w:ascii="Times New Roman"/>
          <w:b w:val="false"/>
          <w:i w:val="false"/>
          <w:color w:val="000000"/>
          <w:sz w:val="28"/>
        </w:rPr>
        <w:t>
      359)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424"/>
    <w:bookmarkStart w:name="z1047" w:id="425"/>
    <w:p>
      <w:pPr>
        <w:spacing w:after="0"/>
        <w:ind w:left="0"/>
        <w:jc w:val="both"/>
      </w:pPr>
      <w:r>
        <w:rPr>
          <w:rFonts w:ascii="Times New Roman"/>
          <w:b w:val="false"/>
          <w:i w:val="false"/>
          <w:color w:val="000000"/>
          <w:sz w:val="28"/>
        </w:rPr>
        <w:t>
      360) техникалық реттеу саласындағы уәкілетті орган бекіткен қағидаларға сәйкес тиісті зертханалық практика қағидаттарын іске асырады;</w:t>
      </w:r>
    </w:p>
    <w:bookmarkEnd w:id="425"/>
    <w:bookmarkStart w:name="z1048" w:id="426"/>
    <w:p>
      <w:pPr>
        <w:spacing w:after="0"/>
        <w:ind w:left="0"/>
        <w:jc w:val="both"/>
      </w:pPr>
      <w:r>
        <w:rPr>
          <w:rFonts w:ascii="Times New Roman"/>
          <w:b w:val="false"/>
          <w:i w:val="false"/>
          <w:color w:val="000000"/>
          <w:sz w:val="28"/>
        </w:rPr>
        <w:t>
      361) тиісті зертханалық практика саласында нормативтік-әдістемелік базаны әзірлейді (әзірлеуге қатысады);</w:t>
      </w:r>
    </w:p>
    <w:bookmarkEnd w:id="426"/>
    <w:bookmarkStart w:name="z1049" w:id="427"/>
    <w:p>
      <w:pPr>
        <w:spacing w:after="0"/>
        <w:ind w:left="0"/>
        <w:jc w:val="both"/>
      </w:pPr>
      <w:r>
        <w:rPr>
          <w:rFonts w:ascii="Times New Roman"/>
          <w:b w:val="false"/>
          <w:i w:val="false"/>
          <w:color w:val="000000"/>
          <w:sz w:val="28"/>
        </w:rPr>
        <w:t>
      362) сәйкестігі міндетті растауға жататын өнім бойынша сәйкестікті растау жөніндегі органдарды және зертханаларды құру, жаңғырту және жарақтандыру жөнінде ұсыныстар дайындайды;</w:t>
      </w:r>
    </w:p>
    <w:bookmarkEnd w:id="427"/>
    <w:bookmarkStart w:name="z1050" w:id="428"/>
    <w:p>
      <w:pPr>
        <w:spacing w:after="0"/>
        <w:ind w:left="0"/>
        <w:jc w:val="both"/>
      </w:pPr>
      <w:r>
        <w:rPr>
          <w:rFonts w:ascii="Times New Roman"/>
          <w:b w:val="false"/>
          <w:i w:val="false"/>
          <w:color w:val="000000"/>
          <w:sz w:val="28"/>
        </w:rPr>
        <w:t>
      363)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бойынша жұмысқа қатысады;</w:t>
      </w:r>
    </w:p>
    <w:bookmarkEnd w:id="428"/>
    <w:bookmarkStart w:name="z1051" w:id="429"/>
    <w:p>
      <w:pPr>
        <w:spacing w:after="0"/>
        <w:ind w:left="0"/>
        <w:jc w:val="both"/>
      </w:pPr>
      <w:r>
        <w:rPr>
          <w:rFonts w:ascii="Times New Roman"/>
          <w:b w:val="false"/>
          <w:i w:val="false"/>
          <w:color w:val="000000"/>
          <w:sz w:val="28"/>
        </w:rPr>
        <w:t>
      364)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енгізеді;</w:t>
      </w:r>
    </w:p>
    <w:bookmarkEnd w:id="429"/>
    <w:bookmarkStart w:name="z1052" w:id="430"/>
    <w:p>
      <w:pPr>
        <w:spacing w:after="0"/>
        <w:ind w:left="0"/>
        <w:jc w:val="both"/>
      </w:pPr>
      <w:r>
        <w:rPr>
          <w:rFonts w:ascii="Times New Roman"/>
          <w:b w:val="false"/>
          <w:i w:val="false"/>
          <w:color w:val="000000"/>
          <w:sz w:val="28"/>
        </w:rPr>
        <w:t>
      365) техникалық реттеу саласындағы қызметті жетілдіру, перспективалық бағыттарды дамыту, техникалық регламенттерді қолдануға, мемлекеттік саясат пен мақсаттарға сәйкестігіне талдау жүргізуге байланысты мәселелерді қарау жөніндегі ұсыныстарды әзірлеу үшін сарапшылық кеңестер құрады;</w:t>
      </w:r>
    </w:p>
    <w:bookmarkEnd w:id="430"/>
    <w:bookmarkStart w:name="z1053" w:id="431"/>
    <w:p>
      <w:pPr>
        <w:spacing w:after="0"/>
        <w:ind w:left="0"/>
        <w:jc w:val="both"/>
      </w:pPr>
      <w:r>
        <w:rPr>
          <w:rFonts w:ascii="Times New Roman"/>
          <w:b w:val="false"/>
          <w:i w:val="false"/>
          <w:color w:val="000000"/>
          <w:sz w:val="28"/>
        </w:rPr>
        <w:t>
      366) техникалық реттеу саласындағы сараптамалық кеңестердің құрамын және олар туралы ережені бекітеді;</w:t>
      </w:r>
    </w:p>
    <w:bookmarkEnd w:id="431"/>
    <w:bookmarkStart w:name="z1054" w:id="432"/>
    <w:p>
      <w:pPr>
        <w:spacing w:after="0"/>
        <w:ind w:left="0"/>
        <w:jc w:val="both"/>
      </w:pPr>
      <w:r>
        <w:rPr>
          <w:rFonts w:ascii="Times New Roman"/>
          <w:b w:val="false"/>
          <w:i w:val="false"/>
          <w:color w:val="000000"/>
          <w:sz w:val="28"/>
        </w:rPr>
        <w:t>
      367) ауыл шаруашылығы кооперативтерінің құрылуының және қызметінің тәжірибесін, оның ішінде интернет-ресурстар арқылы тарату және енгізу жөніндегі іс-шараларды әзірлеуде және іске асыруда ақпараттық, консультациялық және әдістемелік көмек көрсетуді жүзеге асырады;</w:t>
      </w:r>
    </w:p>
    <w:bookmarkEnd w:id="432"/>
    <w:bookmarkStart w:name="z1055" w:id="433"/>
    <w:p>
      <w:pPr>
        <w:spacing w:after="0"/>
        <w:ind w:left="0"/>
        <w:jc w:val="both"/>
      </w:pPr>
      <w:r>
        <w:rPr>
          <w:rFonts w:ascii="Times New Roman"/>
          <w:b w:val="false"/>
          <w:i w:val="false"/>
          <w:color w:val="000000"/>
          <w:sz w:val="28"/>
        </w:rPr>
        <w:t>
      368) мыналар:</w:t>
      </w:r>
    </w:p>
    <w:bookmarkEnd w:id="433"/>
    <w:p>
      <w:pPr>
        <w:spacing w:after="0"/>
        <w:ind w:left="0"/>
        <w:jc w:val="both"/>
      </w:pPr>
      <w:r>
        <w:rPr>
          <w:rFonts w:ascii="Times New Roman"/>
          <w:b w:val="false"/>
          <w:i w:val="false"/>
          <w:color w:val="000000"/>
          <w:sz w:val="28"/>
        </w:rPr>
        <w:t>
      ауыл шаруашылығы кооперативтерінің қызметіне қатысты қолайлы салықтық, қаржы-кредиттік, инвестициялық саясатты құру;</w:t>
      </w:r>
    </w:p>
    <w:p>
      <w:pPr>
        <w:spacing w:after="0"/>
        <w:ind w:left="0"/>
        <w:jc w:val="both"/>
      </w:pPr>
      <w:r>
        <w:rPr>
          <w:rFonts w:ascii="Times New Roman"/>
          <w:b w:val="false"/>
          <w:i w:val="false"/>
          <w:color w:val="000000"/>
          <w:sz w:val="28"/>
        </w:rPr>
        <w:t>
      Қазақстан Республикасының заңнамасына сәйкес ауыл шаруашылығы кооперативтерін мемлекеттік қолдау бойынша ұсыныстар тұжырымдайды;</w:t>
      </w:r>
    </w:p>
    <w:bookmarkStart w:name="z1056" w:id="434"/>
    <w:p>
      <w:pPr>
        <w:spacing w:after="0"/>
        <w:ind w:left="0"/>
        <w:jc w:val="both"/>
      </w:pPr>
      <w:r>
        <w:rPr>
          <w:rFonts w:ascii="Times New Roman"/>
          <w:b w:val="false"/>
          <w:i w:val="false"/>
          <w:color w:val="000000"/>
          <w:sz w:val="28"/>
        </w:rPr>
        <w:t>
      369) ауыл шаруашылығы кооперациясы үшін кадрларды даярлауға, қайта даярлауға және біліктілігін арттыруға және ауыл шаруашылығы кооперациясы мәселелері бойынша ғылыми зерттеулер жүргізуге жәрдемдеседі;</w:t>
      </w:r>
    </w:p>
    <w:bookmarkEnd w:id="434"/>
    <w:bookmarkStart w:name="z1057" w:id="435"/>
    <w:p>
      <w:pPr>
        <w:spacing w:after="0"/>
        <w:ind w:left="0"/>
        <w:jc w:val="both"/>
      </w:pPr>
      <w:r>
        <w:rPr>
          <w:rFonts w:ascii="Times New Roman"/>
          <w:b w:val="false"/>
          <w:i w:val="false"/>
          <w:color w:val="000000"/>
          <w:sz w:val="28"/>
        </w:rPr>
        <w:t>
      370) ауыл шаруашылығы кооперативінің үлгілік жарғысын әзірлейді және бекітеді;</w:t>
      </w:r>
    </w:p>
    <w:bookmarkEnd w:id="435"/>
    <w:bookmarkStart w:name="z1058" w:id="436"/>
    <w:p>
      <w:pPr>
        <w:spacing w:after="0"/>
        <w:ind w:left="0"/>
        <w:jc w:val="both"/>
      </w:pPr>
      <w:r>
        <w:rPr>
          <w:rFonts w:ascii="Times New Roman"/>
          <w:b w:val="false"/>
          <w:i w:val="false"/>
          <w:color w:val="000000"/>
          <w:sz w:val="28"/>
        </w:rPr>
        <w:t>
      371)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етеді;</w:t>
      </w:r>
    </w:p>
    <w:bookmarkEnd w:id="436"/>
    <w:bookmarkStart w:name="z1059" w:id="437"/>
    <w:p>
      <w:pPr>
        <w:spacing w:after="0"/>
        <w:ind w:left="0"/>
        <w:jc w:val="both"/>
      </w:pPr>
      <w:r>
        <w:rPr>
          <w:rFonts w:ascii="Times New Roman"/>
          <w:b w:val="false"/>
          <w:i w:val="false"/>
          <w:color w:val="000000"/>
          <w:sz w:val="28"/>
        </w:rPr>
        <w:t>
      372) мыналарға:</w:t>
      </w:r>
    </w:p>
    <w:bookmarkEnd w:id="437"/>
    <w:p>
      <w:pPr>
        <w:spacing w:after="0"/>
        <w:ind w:left="0"/>
        <w:jc w:val="both"/>
      </w:pPr>
      <w:r>
        <w:rPr>
          <w:rFonts w:ascii="Times New Roman"/>
          <w:b w:val="false"/>
          <w:i w:val="false"/>
          <w:color w:val="000000"/>
          <w:sz w:val="28"/>
        </w:rPr>
        <w:t>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w:t>
      </w:r>
    </w:p>
    <w:p>
      <w:pPr>
        <w:spacing w:after="0"/>
        <w:ind w:left="0"/>
        <w:jc w:val="both"/>
      </w:pPr>
      <w:r>
        <w:rPr>
          <w:rFonts w:ascii="Times New Roman"/>
          <w:b w:val="false"/>
          <w:i w:val="false"/>
          <w:color w:val="000000"/>
          <w:sz w:val="28"/>
        </w:rPr>
        <w:t>
      тамақ өнімдерінің қауіпсіздігін айқындау бойынша оларға ветеринариялық-санитариялық сараптаманы жүзеге асыратын жеке және заңды тұлғалардың қызметін мемлекеттік бақылауды және қадағалауды ұйымдастырады, үйлестіреді және жүзеге асырады;</w:t>
      </w:r>
    </w:p>
    <w:bookmarkStart w:name="z1060" w:id="438"/>
    <w:p>
      <w:pPr>
        <w:spacing w:after="0"/>
        <w:ind w:left="0"/>
        <w:jc w:val="both"/>
      </w:pPr>
      <w:r>
        <w:rPr>
          <w:rFonts w:ascii="Times New Roman"/>
          <w:b w:val="false"/>
          <w:i w:val="false"/>
          <w:color w:val="000000"/>
          <w:sz w:val="28"/>
        </w:rPr>
        <w:t>
      373)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әзірлейді және бекітеді;</w:t>
      </w:r>
    </w:p>
    <w:bookmarkEnd w:id="438"/>
    <w:bookmarkStart w:name="z1061" w:id="439"/>
    <w:p>
      <w:pPr>
        <w:spacing w:after="0"/>
        <w:ind w:left="0"/>
        <w:jc w:val="both"/>
      </w:pPr>
      <w:r>
        <w:rPr>
          <w:rFonts w:ascii="Times New Roman"/>
          <w:b w:val="false"/>
          <w:i w:val="false"/>
          <w:color w:val="000000"/>
          <w:sz w:val="28"/>
        </w:rPr>
        <w:t>
      374) Қазақстан Республикасының аумағында алғаш рет өндірілетін (дайындалатын) және алғаш рет әкелінетін (импортталатын) азық қоспаларын мемлекеттік тіркеуді жүзеге асырады;</w:t>
      </w:r>
    </w:p>
    <w:bookmarkEnd w:id="439"/>
    <w:bookmarkStart w:name="z1062" w:id="440"/>
    <w:p>
      <w:pPr>
        <w:spacing w:after="0"/>
        <w:ind w:left="0"/>
        <w:jc w:val="both"/>
      </w:pPr>
      <w:r>
        <w:rPr>
          <w:rFonts w:ascii="Times New Roman"/>
          <w:b w:val="false"/>
          <w:i w:val="false"/>
          <w:color w:val="000000"/>
          <w:sz w:val="28"/>
        </w:rPr>
        <w:t>
      375)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жүргізеді;</w:t>
      </w:r>
    </w:p>
    <w:bookmarkEnd w:id="440"/>
    <w:bookmarkStart w:name="z1063" w:id="441"/>
    <w:p>
      <w:pPr>
        <w:spacing w:after="0"/>
        <w:ind w:left="0"/>
        <w:jc w:val="both"/>
      </w:pPr>
      <w:r>
        <w:rPr>
          <w:rFonts w:ascii="Times New Roman"/>
          <w:b w:val="false"/>
          <w:i w:val="false"/>
          <w:color w:val="000000"/>
          <w:sz w:val="28"/>
        </w:rPr>
        <w:t>
      376) ветеринариялық-санитариялық бақылануға және қадағалануға тиісті тамақ өнімдерінің Қазақстан Республикасының заңнамасында белгіленген талаптарға сәйкестігі туралы ветеринариялық құжаттар береді;</w:t>
      </w:r>
    </w:p>
    <w:bookmarkEnd w:id="441"/>
    <w:bookmarkStart w:name="z1064" w:id="442"/>
    <w:p>
      <w:pPr>
        <w:spacing w:after="0"/>
        <w:ind w:left="0"/>
        <w:jc w:val="both"/>
      </w:pPr>
      <w:r>
        <w:rPr>
          <w:rFonts w:ascii="Times New Roman"/>
          <w:b w:val="false"/>
          <w:i w:val="false"/>
          <w:color w:val="000000"/>
          <w:sz w:val="28"/>
        </w:rPr>
        <w:t>
      377) ветеринариялық-санитариялық бақылануға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мен қадағалауды ұйымдастырады және жүзеге асырады;</w:t>
      </w:r>
    </w:p>
    <w:bookmarkEnd w:id="442"/>
    <w:bookmarkStart w:name="z1065" w:id="443"/>
    <w:p>
      <w:pPr>
        <w:spacing w:after="0"/>
        <w:ind w:left="0"/>
        <w:jc w:val="both"/>
      </w:pPr>
      <w:r>
        <w:rPr>
          <w:rFonts w:ascii="Times New Roman"/>
          <w:b w:val="false"/>
          <w:i w:val="false"/>
          <w:color w:val="000000"/>
          <w:sz w:val="28"/>
        </w:rPr>
        <w:t>
      378)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асырады;</w:t>
      </w:r>
    </w:p>
    <w:bookmarkEnd w:id="443"/>
    <w:bookmarkStart w:name="z1066" w:id="444"/>
    <w:p>
      <w:pPr>
        <w:spacing w:after="0"/>
        <w:ind w:left="0"/>
        <w:jc w:val="both"/>
      </w:pPr>
      <w:r>
        <w:rPr>
          <w:rFonts w:ascii="Times New Roman"/>
          <w:b w:val="false"/>
          <w:i w:val="false"/>
          <w:color w:val="000000"/>
          <w:sz w:val="28"/>
        </w:rPr>
        <w:t>
      379)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асырады;</w:t>
      </w:r>
    </w:p>
    <w:bookmarkEnd w:id="444"/>
    <w:bookmarkStart w:name="z1067" w:id="445"/>
    <w:p>
      <w:pPr>
        <w:spacing w:after="0"/>
        <w:ind w:left="0"/>
        <w:jc w:val="both"/>
      </w:pPr>
      <w:r>
        <w:rPr>
          <w:rFonts w:ascii="Times New Roman"/>
          <w:b w:val="false"/>
          <w:i w:val="false"/>
          <w:color w:val="000000"/>
          <w:sz w:val="28"/>
        </w:rPr>
        <w:t>
      380) мыналарды:</w:t>
      </w:r>
    </w:p>
    <w:bookmarkEnd w:id="445"/>
    <w:p>
      <w:pPr>
        <w:spacing w:after="0"/>
        <w:ind w:left="0"/>
        <w:jc w:val="both"/>
      </w:pPr>
      <w:r>
        <w:rPr>
          <w:rFonts w:ascii="Times New Roman"/>
          <w:b w:val="false"/>
          <w:i w:val="false"/>
          <w:color w:val="000000"/>
          <w:sz w:val="28"/>
        </w:rPr>
        <w:t>
      тамақ өнімдерінің қауіпсіздігін айқындау бойынша ветеринариялық-санитариялық сараптама жүргізу;</w:t>
      </w:r>
    </w:p>
    <w:p>
      <w:pPr>
        <w:spacing w:after="0"/>
        <w:ind w:left="0"/>
        <w:jc w:val="both"/>
      </w:pPr>
      <w:r>
        <w:rPr>
          <w:rFonts w:ascii="Times New Roman"/>
          <w:b w:val="false"/>
          <w:i w:val="false"/>
          <w:color w:val="000000"/>
          <w:sz w:val="28"/>
        </w:rPr>
        <w:t xml:space="preserve">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бекітеді; </w:t>
      </w:r>
    </w:p>
    <w:bookmarkStart w:name="z1068" w:id="446"/>
    <w:p>
      <w:pPr>
        <w:spacing w:after="0"/>
        <w:ind w:left="0"/>
        <w:jc w:val="both"/>
      </w:pPr>
      <w:r>
        <w:rPr>
          <w:rFonts w:ascii="Times New Roman"/>
          <w:b w:val="false"/>
          <w:i w:val="false"/>
          <w:color w:val="000000"/>
          <w:sz w:val="28"/>
        </w:rPr>
        <w:t>
      381) "Тамақ өнімдерінің қауіпсіздігі туралы" Қазақстан Республикасы Заңының талаптарын бұзушылықтарды жою туралы нұсқамалар береді;</w:t>
      </w:r>
    </w:p>
    <w:bookmarkEnd w:id="446"/>
    <w:bookmarkStart w:name="z1069" w:id="447"/>
    <w:p>
      <w:pPr>
        <w:spacing w:after="0"/>
        <w:ind w:left="0"/>
        <w:jc w:val="both"/>
      </w:pPr>
      <w:r>
        <w:rPr>
          <w:rFonts w:ascii="Times New Roman"/>
          <w:b w:val="false"/>
          <w:i w:val="false"/>
          <w:color w:val="000000"/>
          <w:sz w:val="28"/>
        </w:rPr>
        <w:t>
      382) ветеринариялық-санитариялық бақылануға және қадағалануға тиісті тамақ өнімдерін өндіру объектілеріне есептік нөмірлер беру және олардың тізілімін жүргізеді;</w:t>
      </w:r>
    </w:p>
    <w:bookmarkEnd w:id="447"/>
    <w:bookmarkStart w:name="z1070" w:id="448"/>
    <w:p>
      <w:pPr>
        <w:spacing w:after="0"/>
        <w:ind w:left="0"/>
        <w:jc w:val="both"/>
      </w:pPr>
      <w:r>
        <w:rPr>
          <w:rFonts w:ascii="Times New Roman"/>
          <w:b w:val="false"/>
          <w:i w:val="false"/>
          <w:color w:val="000000"/>
          <w:sz w:val="28"/>
        </w:rPr>
        <w:t>
      383) ветеринариялық-санитариялық бақылау мен қадағалауға жататын тамақ өнімдерінің қауіпсіздігі саласындағы нормативтік-техникалық құжаттаманың жобаларын келіседі;</w:t>
      </w:r>
    </w:p>
    <w:bookmarkEnd w:id="448"/>
    <w:bookmarkStart w:name="z1071" w:id="449"/>
    <w:p>
      <w:pPr>
        <w:spacing w:after="0"/>
        <w:ind w:left="0"/>
        <w:jc w:val="both"/>
      </w:pPr>
      <w:r>
        <w:rPr>
          <w:rFonts w:ascii="Times New Roman"/>
          <w:b w:val="false"/>
          <w:i w:val="false"/>
          <w:color w:val="000000"/>
          <w:sz w:val="28"/>
        </w:rPr>
        <w:t>
      384)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p>
    <w:bookmarkEnd w:id="449"/>
    <w:bookmarkStart w:name="z1072" w:id="450"/>
    <w:p>
      <w:pPr>
        <w:spacing w:after="0"/>
        <w:ind w:left="0"/>
        <w:jc w:val="both"/>
      </w:pPr>
      <w:r>
        <w:rPr>
          <w:rFonts w:ascii="Times New Roman"/>
          <w:b w:val="false"/>
          <w:i w:val="false"/>
          <w:color w:val="000000"/>
          <w:sz w:val="28"/>
        </w:rPr>
        <w:t>
      385)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450"/>
    <w:bookmarkStart w:name="z1073" w:id="451"/>
    <w:p>
      <w:pPr>
        <w:spacing w:after="0"/>
        <w:ind w:left="0"/>
        <w:jc w:val="both"/>
      </w:pPr>
      <w:r>
        <w:rPr>
          <w:rFonts w:ascii="Times New Roman"/>
          <w:b w:val="false"/>
          <w:i w:val="false"/>
          <w:color w:val="000000"/>
          <w:sz w:val="28"/>
        </w:rPr>
        <w:t>
      386) республикалық мемлекеттік мекеме қызметінің нысанасы мен мақсатын айқындайды;</w:t>
      </w:r>
    </w:p>
    <w:bookmarkEnd w:id="451"/>
    <w:bookmarkStart w:name="z1074" w:id="452"/>
    <w:p>
      <w:pPr>
        <w:spacing w:after="0"/>
        <w:ind w:left="0"/>
        <w:jc w:val="both"/>
      </w:pPr>
      <w:r>
        <w:rPr>
          <w:rFonts w:ascii="Times New Roman"/>
          <w:b w:val="false"/>
          <w:i w:val="false"/>
          <w:color w:val="000000"/>
          <w:sz w:val="28"/>
        </w:rPr>
        <w:t xml:space="preserve">
      387)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 </w:t>
      </w:r>
    </w:p>
    <w:bookmarkEnd w:id="452"/>
    <w:bookmarkStart w:name="z1075" w:id="453"/>
    <w:p>
      <w:pPr>
        <w:spacing w:after="0"/>
        <w:ind w:left="0"/>
        <w:jc w:val="both"/>
      </w:pPr>
      <w:r>
        <w:rPr>
          <w:rFonts w:ascii="Times New Roman"/>
          <w:b w:val="false"/>
          <w:i w:val="false"/>
          <w:color w:val="000000"/>
          <w:sz w:val="28"/>
        </w:rPr>
        <w:t>
      388)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Заңында көзделген жағдайларда келіседі және бекітеді;</w:t>
      </w:r>
    </w:p>
    <w:bookmarkEnd w:id="453"/>
    <w:bookmarkStart w:name="z1076" w:id="454"/>
    <w:p>
      <w:pPr>
        <w:spacing w:after="0"/>
        <w:ind w:left="0"/>
        <w:jc w:val="both"/>
      </w:pPr>
      <w:r>
        <w:rPr>
          <w:rFonts w:ascii="Times New Roman"/>
          <w:b w:val="false"/>
          <w:i w:val="false"/>
          <w:color w:val="000000"/>
          <w:sz w:val="28"/>
        </w:rPr>
        <w:t>
      389)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454"/>
    <w:bookmarkStart w:name="z1077" w:id="455"/>
    <w:p>
      <w:pPr>
        <w:spacing w:after="0"/>
        <w:ind w:left="0"/>
        <w:jc w:val="both"/>
      </w:pPr>
      <w:r>
        <w:rPr>
          <w:rFonts w:ascii="Times New Roman"/>
          <w:b w:val="false"/>
          <w:i w:val="false"/>
          <w:color w:val="000000"/>
          <w:sz w:val="28"/>
        </w:rPr>
        <w:t>
      390)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орындалуын бақылауды және талдауды жүзеге асырады;</w:t>
      </w:r>
    </w:p>
    <w:bookmarkEnd w:id="455"/>
    <w:bookmarkStart w:name="z1078" w:id="456"/>
    <w:p>
      <w:pPr>
        <w:spacing w:after="0"/>
        <w:ind w:left="0"/>
        <w:jc w:val="both"/>
      </w:pPr>
      <w:r>
        <w:rPr>
          <w:rFonts w:ascii="Times New Roman"/>
          <w:b w:val="false"/>
          <w:i w:val="false"/>
          <w:color w:val="000000"/>
          <w:sz w:val="28"/>
        </w:rPr>
        <w:t>
      391)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456"/>
    <w:bookmarkStart w:name="z1079" w:id="457"/>
    <w:p>
      <w:pPr>
        <w:spacing w:after="0"/>
        <w:ind w:left="0"/>
        <w:jc w:val="both"/>
      </w:pPr>
      <w:r>
        <w:rPr>
          <w:rFonts w:ascii="Times New Roman"/>
          <w:b w:val="false"/>
          <w:i w:val="false"/>
          <w:color w:val="000000"/>
          <w:sz w:val="28"/>
        </w:rPr>
        <w:t>
      392)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457"/>
    <w:bookmarkStart w:name="z1080" w:id="458"/>
    <w:p>
      <w:pPr>
        <w:spacing w:after="0"/>
        <w:ind w:left="0"/>
        <w:jc w:val="both"/>
      </w:pPr>
      <w:r>
        <w:rPr>
          <w:rFonts w:ascii="Times New Roman"/>
          <w:b w:val="false"/>
          <w:i w:val="false"/>
          <w:color w:val="000000"/>
          <w:sz w:val="28"/>
        </w:rPr>
        <w:t>
      393) республикалық заңды тұлғаларды басқаруды жүзеге асырады;</w:t>
      </w:r>
    </w:p>
    <w:bookmarkEnd w:id="458"/>
    <w:bookmarkStart w:name="z1081" w:id="459"/>
    <w:p>
      <w:pPr>
        <w:spacing w:after="0"/>
        <w:ind w:left="0"/>
        <w:jc w:val="both"/>
      </w:pPr>
      <w:r>
        <w:rPr>
          <w:rFonts w:ascii="Times New Roman"/>
          <w:b w:val="false"/>
          <w:i w:val="false"/>
          <w:color w:val="000000"/>
          <w:sz w:val="28"/>
        </w:rPr>
        <w:t>
      394) республикалық мемлекеттік мекемелердің жарғысын (ережесін), оған енгізілетін өзгерістер мен толықтыруларды бекітеді;</w:t>
      </w:r>
    </w:p>
    <w:bookmarkEnd w:id="459"/>
    <w:bookmarkStart w:name="z1082" w:id="460"/>
    <w:p>
      <w:pPr>
        <w:spacing w:after="0"/>
        <w:ind w:left="0"/>
        <w:jc w:val="both"/>
      </w:pPr>
      <w:r>
        <w:rPr>
          <w:rFonts w:ascii="Times New Roman"/>
          <w:b w:val="false"/>
          <w:i w:val="false"/>
          <w:color w:val="000000"/>
          <w:sz w:val="28"/>
        </w:rPr>
        <w:t>
      395) республикалық заңды тұлғаның жылдық қаржылық есептілігін бекітеді;</w:t>
      </w:r>
    </w:p>
    <w:bookmarkEnd w:id="460"/>
    <w:bookmarkStart w:name="z1083" w:id="461"/>
    <w:p>
      <w:pPr>
        <w:spacing w:after="0"/>
        <w:ind w:left="0"/>
        <w:jc w:val="both"/>
      </w:pPr>
      <w:r>
        <w:rPr>
          <w:rFonts w:ascii="Times New Roman"/>
          <w:b w:val="false"/>
          <w:i w:val="false"/>
          <w:color w:val="000000"/>
          <w:sz w:val="28"/>
        </w:rPr>
        <w:t>
      396) республикалық қазыналық кәсіпорындар өндіретін және сататын тауарларға (жұмыстарға, көрсетілетін қызметтерге) баға белгілейді;</w:t>
      </w:r>
    </w:p>
    <w:bookmarkEnd w:id="461"/>
    <w:bookmarkStart w:name="z1084" w:id="462"/>
    <w:p>
      <w:pPr>
        <w:spacing w:after="0"/>
        <w:ind w:left="0"/>
        <w:jc w:val="both"/>
      </w:pPr>
      <w:r>
        <w:rPr>
          <w:rFonts w:ascii="Times New Roman"/>
          <w:b w:val="false"/>
          <w:i w:val="false"/>
          <w:color w:val="000000"/>
          <w:sz w:val="28"/>
        </w:rPr>
        <w:t>
      397) республикалық мемлекеттік мекемелерді республикалық бюджеттен қаржыландыру жоспарларын бекітеді;</w:t>
      </w:r>
    </w:p>
    <w:bookmarkEnd w:id="462"/>
    <w:bookmarkStart w:name="z1085" w:id="463"/>
    <w:p>
      <w:pPr>
        <w:spacing w:after="0"/>
        <w:ind w:left="0"/>
        <w:jc w:val="both"/>
      </w:pPr>
      <w:r>
        <w:rPr>
          <w:rFonts w:ascii="Times New Roman"/>
          <w:b w:val="false"/>
          <w:i w:val="false"/>
          <w:color w:val="000000"/>
          <w:sz w:val="28"/>
        </w:rPr>
        <w:t>
      398) республикалық мемлекеттік мекемелердің филиалдар мен өкілдіктер құруына келісім береді;</w:t>
      </w:r>
    </w:p>
    <w:bookmarkEnd w:id="463"/>
    <w:bookmarkStart w:name="z1086" w:id="464"/>
    <w:p>
      <w:pPr>
        <w:spacing w:after="0"/>
        <w:ind w:left="0"/>
        <w:jc w:val="both"/>
      </w:pPr>
      <w:r>
        <w:rPr>
          <w:rFonts w:ascii="Times New Roman"/>
          <w:b w:val="false"/>
          <w:i w:val="false"/>
          <w:color w:val="000000"/>
          <w:sz w:val="28"/>
        </w:rPr>
        <w:t>
      399) мемлекеттік мүлік жөніндегі уәкілетті органмен келісім бойынша республикалық заңды тұлғаны қайта ұйымдастыруды және таратуды жүзеге асырады;</w:t>
      </w:r>
    </w:p>
    <w:bookmarkEnd w:id="464"/>
    <w:bookmarkStart w:name="z1087" w:id="465"/>
    <w:p>
      <w:pPr>
        <w:spacing w:after="0"/>
        <w:ind w:left="0"/>
        <w:jc w:val="both"/>
      </w:pPr>
      <w:r>
        <w:rPr>
          <w:rFonts w:ascii="Times New Roman"/>
          <w:b w:val="false"/>
          <w:i w:val="false"/>
          <w:color w:val="000000"/>
          <w:sz w:val="28"/>
        </w:rPr>
        <w:t>
      400) Қазақстан Республикасы Үкіметінің стратегиялық объектіге ие болудың басым құқығын іске асыру туралы шешімінің жобасын әзірлейді;</w:t>
      </w:r>
    </w:p>
    <w:bookmarkEnd w:id="465"/>
    <w:bookmarkStart w:name="z1088" w:id="466"/>
    <w:p>
      <w:pPr>
        <w:spacing w:after="0"/>
        <w:ind w:left="0"/>
        <w:jc w:val="both"/>
      </w:pPr>
      <w:r>
        <w:rPr>
          <w:rFonts w:ascii="Times New Roman"/>
          <w:b w:val="false"/>
          <w:i w:val="false"/>
          <w:color w:val="000000"/>
          <w:sz w:val="28"/>
        </w:rPr>
        <w:t>
      401) акциялардың мемлекеттік пакетін (жарғылық капиталға қатысу үлестерін) иелену және пайдалану құқықтары өзіне берілген жағдайларда, мемлекет жалғыз акционері (қатысушысы)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мемлекет қатысатын өзге де акционерлік қоғамдарда және жауапкершілігі шектеулі серіктестіктерде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p>
    <w:bookmarkEnd w:id="466"/>
    <w:bookmarkStart w:name="z1089" w:id="467"/>
    <w:p>
      <w:pPr>
        <w:spacing w:after="0"/>
        <w:ind w:left="0"/>
        <w:jc w:val="both"/>
      </w:pPr>
      <w:r>
        <w:rPr>
          <w:rFonts w:ascii="Times New Roman"/>
          <w:b w:val="false"/>
          <w:i w:val="false"/>
          <w:color w:val="000000"/>
          <w:sz w:val="28"/>
        </w:rPr>
        <w:t>
      402)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p>
    <w:bookmarkEnd w:id="467"/>
    <w:bookmarkStart w:name="z1090" w:id="468"/>
    <w:p>
      <w:pPr>
        <w:spacing w:after="0"/>
        <w:ind w:left="0"/>
        <w:jc w:val="both"/>
      </w:pPr>
      <w:r>
        <w:rPr>
          <w:rFonts w:ascii="Times New Roman"/>
          <w:b w:val="false"/>
          <w:i w:val="false"/>
          <w:color w:val="000000"/>
          <w:sz w:val="28"/>
        </w:rPr>
        <w:t>
      403)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468"/>
    <w:bookmarkStart w:name="z1091" w:id="469"/>
    <w:p>
      <w:pPr>
        <w:spacing w:after="0"/>
        <w:ind w:left="0"/>
        <w:jc w:val="both"/>
      </w:pPr>
      <w:r>
        <w:rPr>
          <w:rFonts w:ascii="Times New Roman"/>
          <w:b w:val="false"/>
          <w:i w:val="false"/>
          <w:color w:val="000000"/>
          <w:sz w:val="28"/>
        </w:rPr>
        <w:t>
      404)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469"/>
    <w:bookmarkStart w:name="z1092" w:id="470"/>
    <w:p>
      <w:pPr>
        <w:spacing w:after="0"/>
        <w:ind w:left="0"/>
        <w:jc w:val="both"/>
      </w:pPr>
      <w:r>
        <w:rPr>
          <w:rFonts w:ascii="Times New Roman"/>
          <w:b w:val="false"/>
          <w:i w:val="false"/>
          <w:color w:val="000000"/>
          <w:sz w:val="28"/>
        </w:rPr>
        <w:t>
      405)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шешімді келіседі;</w:t>
      </w:r>
    </w:p>
    <w:bookmarkEnd w:id="470"/>
    <w:bookmarkStart w:name="z1093" w:id="471"/>
    <w:p>
      <w:pPr>
        <w:spacing w:after="0"/>
        <w:ind w:left="0"/>
        <w:jc w:val="both"/>
      </w:pPr>
      <w:r>
        <w:rPr>
          <w:rFonts w:ascii="Times New Roman"/>
          <w:b w:val="false"/>
          <w:i w:val="false"/>
          <w:color w:val="000000"/>
          <w:sz w:val="28"/>
        </w:rPr>
        <w:t>
      406)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471"/>
    <w:bookmarkStart w:name="z1094" w:id="472"/>
    <w:p>
      <w:pPr>
        <w:spacing w:after="0"/>
        <w:ind w:left="0"/>
        <w:jc w:val="both"/>
      </w:pPr>
      <w:r>
        <w:rPr>
          <w:rFonts w:ascii="Times New Roman"/>
          <w:b w:val="false"/>
          <w:i w:val="false"/>
          <w:color w:val="000000"/>
          <w:sz w:val="28"/>
        </w:rPr>
        <w:t>
      407) үкіметтік емес ұйымдармен өзара іс-қимыл және ынтымақтастық жөніндегі кеңестерді құрады;</w:t>
      </w:r>
    </w:p>
    <w:bookmarkEnd w:id="472"/>
    <w:bookmarkStart w:name="z1095" w:id="473"/>
    <w:p>
      <w:pPr>
        <w:spacing w:after="0"/>
        <w:ind w:left="0"/>
        <w:jc w:val="both"/>
      </w:pPr>
      <w:r>
        <w:rPr>
          <w:rFonts w:ascii="Times New Roman"/>
          <w:b w:val="false"/>
          <w:i w:val="false"/>
          <w:color w:val="000000"/>
          <w:sz w:val="28"/>
        </w:rPr>
        <w:t>
      408)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473"/>
    <w:bookmarkStart w:name="z1096" w:id="474"/>
    <w:p>
      <w:pPr>
        <w:spacing w:after="0"/>
        <w:ind w:left="0"/>
        <w:jc w:val="both"/>
      </w:pPr>
      <w:r>
        <w:rPr>
          <w:rFonts w:ascii="Times New Roman"/>
          <w:b w:val="false"/>
          <w:i w:val="false"/>
          <w:color w:val="000000"/>
          <w:sz w:val="28"/>
        </w:rPr>
        <w:t>
      409)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474"/>
    <w:bookmarkStart w:name="z1097" w:id="475"/>
    <w:p>
      <w:pPr>
        <w:spacing w:after="0"/>
        <w:ind w:left="0"/>
        <w:jc w:val="both"/>
      </w:pPr>
      <w:r>
        <w:rPr>
          <w:rFonts w:ascii="Times New Roman"/>
          <w:b w:val="false"/>
          <w:i w:val="false"/>
          <w:color w:val="000000"/>
          <w:sz w:val="28"/>
        </w:rPr>
        <w:t>
      410) мемлекеттік әлеуметтік тапсырысты жүзеге асыратын үкіметтік емес ұйымдарға ақпараттық, консультациялық, әдістемелік қолдау көрсетеді;</w:t>
      </w:r>
    </w:p>
    <w:bookmarkEnd w:id="475"/>
    <w:bookmarkStart w:name="z1098" w:id="476"/>
    <w:p>
      <w:pPr>
        <w:spacing w:after="0"/>
        <w:ind w:left="0"/>
        <w:jc w:val="both"/>
      </w:pPr>
      <w:r>
        <w:rPr>
          <w:rFonts w:ascii="Times New Roman"/>
          <w:b w:val="false"/>
          <w:i w:val="false"/>
          <w:color w:val="000000"/>
          <w:sz w:val="28"/>
        </w:rPr>
        <w:t>
      411)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қатысады;</w:t>
      </w:r>
    </w:p>
    <w:bookmarkEnd w:id="476"/>
    <w:bookmarkStart w:name="z1099" w:id="477"/>
    <w:p>
      <w:pPr>
        <w:spacing w:after="0"/>
        <w:ind w:left="0"/>
        <w:jc w:val="both"/>
      </w:pPr>
      <w:r>
        <w:rPr>
          <w:rFonts w:ascii="Times New Roman"/>
          <w:b w:val="false"/>
          <w:i w:val="false"/>
          <w:color w:val="000000"/>
          <w:sz w:val="28"/>
        </w:rPr>
        <w:t>
      412) тиісті салада іргелі және (немесе) қолданбалы ғылыми зерттеулердің басым бағыттарын қалыптастыруға қатысады;</w:t>
      </w:r>
    </w:p>
    <w:bookmarkEnd w:id="477"/>
    <w:bookmarkStart w:name="z1100" w:id="478"/>
    <w:p>
      <w:pPr>
        <w:spacing w:after="0"/>
        <w:ind w:left="0"/>
        <w:jc w:val="both"/>
      </w:pPr>
      <w:r>
        <w:rPr>
          <w:rFonts w:ascii="Times New Roman"/>
          <w:b w:val="false"/>
          <w:i w:val="false"/>
          <w:color w:val="000000"/>
          <w:sz w:val="28"/>
        </w:rPr>
        <w:t>
      413) бюджет қаражаты есебінен қаржыландырылатын ғылыми, ғылыми-техникалық жобалар мен бағдарламаларды әзірлеуді ұйымдастырады және олардың тиісті салада іске асырылуын жүзеге асырады;</w:t>
      </w:r>
    </w:p>
    <w:bookmarkEnd w:id="478"/>
    <w:bookmarkStart w:name="z1101" w:id="479"/>
    <w:p>
      <w:pPr>
        <w:spacing w:after="0"/>
        <w:ind w:left="0"/>
        <w:jc w:val="both"/>
      </w:pPr>
      <w:r>
        <w:rPr>
          <w:rFonts w:ascii="Times New Roman"/>
          <w:b w:val="false"/>
          <w:i w:val="false"/>
          <w:color w:val="000000"/>
          <w:sz w:val="28"/>
        </w:rPr>
        <w:t>
      414) бюджет қаражаты есебінен қаржыландырылатын, тиісті салада орындалған ғылыми, ғылыми-техникалық жобалар мен бағдарламалар жөніндегі есептерді бекітеді;</w:t>
      </w:r>
    </w:p>
    <w:bookmarkEnd w:id="479"/>
    <w:bookmarkStart w:name="z1102" w:id="480"/>
    <w:p>
      <w:pPr>
        <w:spacing w:after="0"/>
        <w:ind w:left="0"/>
        <w:jc w:val="both"/>
      </w:pPr>
      <w:r>
        <w:rPr>
          <w:rFonts w:ascii="Times New Roman"/>
          <w:b w:val="false"/>
          <w:i w:val="false"/>
          <w:color w:val="000000"/>
          <w:sz w:val="28"/>
        </w:rPr>
        <w:t>
      415) мемлекеттік ғылыми-техникалық сараптаманы ұйымдастыру және жүргізу қағидаларын әзірлеуге қатысады;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416) алып тасталды - ҚР Үкіметінің 29.04.2025 </w:t>
      </w:r>
      <w:r>
        <w:rPr>
          <w:rFonts w:ascii="Times New Roman"/>
          <w:b w:val="false"/>
          <w:i w:val="false"/>
          <w:color w:val="00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04" w:id="481"/>
    <w:p>
      <w:pPr>
        <w:spacing w:after="0"/>
        <w:ind w:left="0"/>
        <w:jc w:val="both"/>
      </w:pPr>
      <w:r>
        <w:rPr>
          <w:rFonts w:ascii="Times New Roman"/>
          <w:b w:val="false"/>
          <w:i w:val="false"/>
          <w:color w:val="000000"/>
          <w:sz w:val="28"/>
        </w:rPr>
        <w:t>
      417) ұлттық ғылыми кеңестердің құрамдарына қосу үшін кандидатуралар бойынша ұсыныстарды ғылым саласындағы уәкілетті органға енгізеді;</w:t>
      </w:r>
    </w:p>
    <w:bookmarkEnd w:id="481"/>
    <w:bookmarkStart w:name="z1105" w:id="482"/>
    <w:p>
      <w:pPr>
        <w:spacing w:after="0"/>
        <w:ind w:left="0"/>
        <w:jc w:val="both"/>
      </w:pPr>
      <w:r>
        <w:rPr>
          <w:rFonts w:ascii="Times New Roman"/>
          <w:b w:val="false"/>
          <w:i w:val="false"/>
          <w:color w:val="000000"/>
          <w:sz w:val="28"/>
        </w:rPr>
        <w:t>
      418) ұлттық ғылыми кеңестер туралы ережені әзірлеуге қатысады;</w:t>
      </w:r>
    </w:p>
    <w:bookmarkEnd w:id="482"/>
    <w:bookmarkStart w:name="z1454" w:id="483"/>
    <w:p>
      <w:pPr>
        <w:spacing w:after="0"/>
        <w:ind w:left="0"/>
        <w:jc w:val="both"/>
      </w:pPr>
      <w:r>
        <w:rPr>
          <w:rFonts w:ascii="Times New Roman"/>
          <w:b w:val="false"/>
          <w:i w:val="false"/>
          <w:color w:val="000000"/>
          <w:sz w:val="28"/>
        </w:rPr>
        <w:t>
      418-1) ғылыми-техникалық кеңесті құрады және оның ережесін бекітеді;</w:t>
      </w:r>
    </w:p>
    <w:bookmarkEnd w:id="483"/>
    <w:bookmarkStart w:name="z1106" w:id="484"/>
    <w:p>
      <w:pPr>
        <w:spacing w:after="0"/>
        <w:ind w:left="0"/>
        <w:jc w:val="both"/>
      </w:pPr>
      <w:r>
        <w:rPr>
          <w:rFonts w:ascii="Times New Roman"/>
          <w:b w:val="false"/>
          <w:i w:val="false"/>
          <w:color w:val="000000"/>
          <w:sz w:val="28"/>
        </w:rPr>
        <w:t>
      419)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енгізеді;</w:t>
      </w:r>
    </w:p>
    <w:bookmarkEnd w:id="484"/>
    <w:bookmarkStart w:name="z1107" w:id="485"/>
    <w:p>
      <w:pPr>
        <w:spacing w:after="0"/>
        <w:ind w:left="0"/>
        <w:jc w:val="both"/>
      </w:pPr>
      <w:r>
        <w:rPr>
          <w:rFonts w:ascii="Times New Roman"/>
          <w:b w:val="false"/>
          <w:i w:val="false"/>
          <w:color w:val="000000"/>
          <w:sz w:val="28"/>
        </w:rPr>
        <w:t>
      420) ғылымды қаржыландыру қағидаларын әзірлеуге қатысады;</w:t>
      </w:r>
    </w:p>
    <w:bookmarkEnd w:id="485"/>
    <w:bookmarkStart w:name="z1455" w:id="486"/>
    <w:p>
      <w:pPr>
        <w:spacing w:after="0"/>
        <w:ind w:left="0"/>
        <w:jc w:val="both"/>
      </w:pPr>
      <w:r>
        <w:rPr>
          <w:rFonts w:ascii="Times New Roman"/>
          <w:b w:val="false"/>
          <w:i w:val="false"/>
          <w:color w:val="000000"/>
          <w:sz w:val="28"/>
        </w:rPr>
        <w:t>
      420-1)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486"/>
    <w:bookmarkStart w:name="z1108" w:id="487"/>
    <w:p>
      <w:pPr>
        <w:spacing w:after="0"/>
        <w:ind w:left="0"/>
        <w:jc w:val="both"/>
      </w:pPr>
      <w:r>
        <w:rPr>
          <w:rFonts w:ascii="Times New Roman"/>
          <w:b w:val="false"/>
          <w:i w:val="false"/>
          <w:color w:val="000000"/>
          <w:sz w:val="28"/>
        </w:rPr>
        <w:t>
      421) облыстардың жергілікті атқарушы органдарымен бірлесіп, ауыл шаруашылығы өнімдерін өндірушілерге жеткізу үшін қажетті мұнай өнімдерінің көлемін айқындайды;</w:t>
      </w:r>
    </w:p>
    <w:bookmarkEnd w:id="487"/>
    <w:bookmarkStart w:name="z1109" w:id="488"/>
    <w:p>
      <w:pPr>
        <w:spacing w:after="0"/>
        <w:ind w:left="0"/>
        <w:jc w:val="both"/>
      </w:pPr>
      <w:r>
        <w:rPr>
          <w:rFonts w:ascii="Times New Roman"/>
          <w:b w:val="false"/>
          <w:i w:val="false"/>
          <w:color w:val="000000"/>
          <w:sz w:val="28"/>
        </w:rPr>
        <w:t>
      422) ауыл шаруашылығы өнімдерін өндірушілердің мұнай өнімдерімен қамтамасыз етілуіне талдау жүргізеді және оның нәтижелерін мұнай өнімдерін өндіру саласындағы уәкілетті органға ұсынады;</w:t>
      </w:r>
    </w:p>
    <w:bookmarkEnd w:id="488"/>
    <w:bookmarkStart w:name="z1110" w:id="489"/>
    <w:p>
      <w:pPr>
        <w:spacing w:after="0"/>
        <w:ind w:left="0"/>
        <w:jc w:val="both"/>
      </w:pPr>
      <w:r>
        <w:rPr>
          <w:rFonts w:ascii="Times New Roman"/>
          <w:b w:val="false"/>
          <w:i w:val="false"/>
          <w:color w:val="000000"/>
          <w:sz w:val="28"/>
        </w:rPr>
        <w:t>
      423) мемлекеттік құпияларды қорғау саласындағы заңнаманы сақтай отырып, ұлттық қауіпсіздіктің жай-күйі және оны қамтамасыз ету бойынша қабылданып жатқан шаралар туралы халықты хабардар етеді, насихаттау және насихаттауға қарсы қызметті жүргізеді;</w:t>
      </w:r>
    </w:p>
    <w:bookmarkEnd w:id="489"/>
    <w:bookmarkStart w:name="z1111" w:id="490"/>
    <w:p>
      <w:pPr>
        <w:spacing w:after="0"/>
        <w:ind w:left="0"/>
        <w:jc w:val="both"/>
      </w:pPr>
      <w:r>
        <w:rPr>
          <w:rFonts w:ascii="Times New Roman"/>
          <w:b w:val="false"/>
          <w:i w:val="false"/>
          <w:color w:val="000000"/>
          <w:sz w:val="28"/>
        </w:rPr>
        <w:t>
      424) ұлттық қауіпсіздік жүйесін жетілдіру бойынша ұсыныстар енгізеді;</w:t>
      </w:r>
    </w:p>
    <w:bookmarkEnd w:id="490"/>
    <w:bookmarkStart w:name="z1112" w:id="491"/>
    <w:p>
      <w:pPr>
        <w:spacing w:after="0"/>
        <w:ind w:left="0"/>
        <w:jc w:val="both"/>
      </w:pPr>
      <w:r>
        <w:rPr>
          <w:rFonts w:ascii="Times New Roman"/>
          <w:b w:val="false"/>
          <w:i w:val="false"/>
          <w:color w:val="000000"/>
          <w:sz w:val="28"/>
        </w:rPr>
        <w:t>
      425) ұлттық қауіпсіздік саласындағы заңдардың және өзге де нормативтік құқықтық актілердің сақталуын қамтамасыз етеді;</w:t>
      </w:r>
    </w:p>
    <w:bookmarkEnd w:id="491"/>
    <w:bookmarkStart w:name="z1113" w:id="492"/>
    <w:p>
      <w:pPr>
        <w:spacing w:after="0"/>
        <w:ind w:left="0"/>
        <w:jc w:val="both"/>
      </w:pPr>
      <w:r>
        <w:rPr>
          <w:rFonts w:ascii="Times New Roman"/>
          <w:b w:val="false"/>
          <w:i w:val="false"/>
          <w:color w:val="000000"/>
          <w:sz w:val="28"/>
        </w:rPr>
        <w:t>
      426) мемлекеттік қызметтер көрсету тәртібін айқындайтын заңға тәуелді нормативтік құқықтық актілерді әзірлейді және бекітеді;</w:t>
      </w:r>
    </w:p>
    <w:bookmarkEnd w:id="492"/>
    <w:bookmarkStart w:name="z1537" w:id="493"/>
    <w:p>
      <w:pPr>
        <w:spacing w:after="0"/>
        <w:ind w:left="0"/>
        <w:jc w:val="both"/>
      </w:pPr>
      <w:r>
        <w:rPr>
          <w:rFonts w:ascii="Times New Roman"/>
          <w:b w:val="false"/>
          <w:i w:val="false"/>
          <w:color w:val="000000"/>
          <w:sz w:val="28"/>
        </w:rPr>
        <w:t>
      426-1) мемлекеттік қызметтер көрсету тәртібін айқындайтын заңға тәуелді нормативтік құқықтық актілердің уақтылы қабылдануын қамтамасыз етеді, сондай-ақ олардағы қарама-қайшылықтар мен олқылықтарды жояды;</w:t>
      </w:r>
    </w:p>
    <w:bookmarkEnd w:id="493"/>
    <w:bookmarkStart w:name="z1114" w:id="494"/>
    <w:p>
      <w:pPr>
        <w:spacing w:after="0"/>
        <w:ind w:left="0"/>
        <w:jc w:val="both"/>
      </w:pPr>
      <w:r>
        <w:rPr>
          <w:rFonts w:ascii="Times New Roman"/>
          <w:b w:val="false"/>
          <w:i w:val="false"/>
          <w:color w:val="000000"/>
          <w:sz w:val="28"/>
        </w:rPr>
        <w:t>
      427) мемлекеттік қызметтер көрсету сапасын арттыруды қамтамасыз етеді;</w:t>
      </w:r>
    </w:p>
    <w:bookmarkEnd w:id="494"/>
    <w:bookmarkStart w:name="z1115" w:id="495"/>
    <w:p>
      <w:pPr>
        <w:spacing w:after="0"/>
        <w:ind w:left="0"/>
        <w:jc w:val="both"/>
      </w:pPr>
      <w:r>
        <w:rPr>
          <w:rFonts w:ascii="Times New Roman"/>
          <w:b w:val="false"/>
          <w:i w:val="false"/>
          <w:color w:val="000000"/>
          <w:sz w:val="28"/>
        </w:rPr>
        <w:t>
      428) мемлекеттік қызметтер көрсету тәртібін айқындайтын заңға тәуелді нормативтік құқықтық актілердің қолжетімділігін қамтамасыз етеді;</w:t>
      </w:r>
    </w:p>
    <w:bookmarkEnd w:id="495"/>
    <w:bookmarkStart w:name="z1116" w:id="496"/>
    <w:p>
      <w:pPr>
        <w:spacing w:after="0"/>
        <w:ind w:left="0"/>
        <w:jc w:val="both"/>
      </w:pPr>
      <w:r>
        <w:rPr>
          <w:rFonts w:ascii="Times New Roman"/>
          <w:b w:val="false"/>
          <w:i w:val="false"/>
          <w:color w:val="000000"/>
          <w:sz w:val="28"/>
        </w:rPr>
        <w:t>
      429) көрсетілетін қызметті алушылардың мемлекеттік қызметтер көрсету тәртібі туралы қолжетімді нысанда хабардар болуын қамтамасыз етеді;</w:t>
      </w:r>
    </w:p>
    <w:bookmarkEnd w:id="496"/>
    <w:bookmarkStart w:name="z1117" w:id="497"/>
    <w:p>
      <w:pPr>
        <w:spacing w:after="0"/>
        <w:ind w:left="0"/>
        <w:jc w:val="both"/>
      </w:pPr>
      <w:r>
        <w:rPr>
          <w:rFonts w:ascii="Times New Roman"/>
          <w:b w:val="false"/>
          <w:i w:val="false"/>
          <w:color w:val="000000"/>
          <w:sz w:val="28"/>
        </w:rPr>
        <w:t>
      430) көрсетілетін қызметті алушылардың мемлекеттік қызметтер көрсету мәселелері жөніндегі жолданымдарын қарайды;</w:t>
      </w:r>
    </w:p>
    <w:bookmarkEnd w:id="497"/>
    <w:bookmarkStart w:name="z1118" w:id="498"/>
    <w:p>
      <w:pPr>
        <w:spacing w:after="0"/>
        <w:ind w:left="0"/>
        <w:jc w:val="both"/>
      </w:pPr>
      <w:r>
        <w:rPr>
          <w:rFonts w:ascii="Times New Roman"/>
          <w:b w:val="false"/>
          <w:i w:val="false"/>
          <w:color w:val="000000"/>
          <w:sz w:val="28"/>
        </w:rPr>
        <w:t>
      431)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498"/>
    <w:bookmarkStart w:name="z1119" w:id="499"/>
    <w:p>
      <w:pPr>
        <w:spacing w:after="0"/>
        <w:ind w:left="0"/>
        <w:jc w:val="both"/>
      </w:pPr>
      <w:r>
        <w:rPr>
          <w:rFonts w:ascii="Times New Roman"/>
          <w:b w:val="false"/>
          <w:i w:val="false"/>
          <w:color w:val="000000"/>
          <w:sz w:val="28"/>
        </w:rPr>
        <w:t>
      432)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499"/>
    <w:bookmarkStart w:name="z1120" w:id="500"/>
    <w:p>
      <w:pPr>
        <w:spacing w:after="0"/>
        <w:ind w:left="0"/>
        <w:jc w:val="both"/>
      </w:pPr>
      <w:r>
        <w:rPr>
          <w:rFonts w:ascii="Times New Roman"/>
          <w:b w:val="false"/>
          <w:i w:val="false"/>
          <w:color w:val="000000"/>
          <w:sz w:val="28"/>
        </w:rPr>
        <w:t>
      433) цифрландыру саласындағы уәкілетті органмен келісу бойынша Қазақстан Республикасының заңнамасына сәйкес агроөнеркәсіптік кешен саласында мемлекеттік қызметтер көрсету процестерін оңтайландыру және автоматтандыру жөнінде шаралар қабылдайды;</w:t>
      </w:r>
    </w:p>
    <w:bookmarkEnd w:id="500"/>
    <w:bookmarkStart w:name="z1121" w:id="501"/>
    <w:p>
      <w:pPr>
        <w:spacing w:after="0"/>
        <w:ind w:left="0"/>
        <w:jc w:val="both"/>
      </w:pPr>
      <w:r>
        <w:rPr>
          <w:rFonts w:ascii="Times New Roman"/>
          <w:b w:val="false"/>
          <w:i w:val="false"/>
          <w:color w:val="000000"/>
          <w:sz w:val="28"/>
        </w:rPr>
        <w:t>
      434) мемлекеттік көрсетілетін қызметтер тізіліміне жаңа мемлекеттік көрсетілетін қызмет енгізілгеннен кейін цифрландыру саласындағы уәкілетті органмен келісу бойынша Қазақстан Республикасының заңнамасына сәйкес оны цифрлық форматта көрсетуге ауыстыру жөніндегі шараларды қабылдайды;</w:t>
      </w:r>
    </w:p>
    <w:bookmarkEnd w:id="501"/>
    <w:bookmarkStart w:name="z1538" w:id="502"/>
    <w:p>
      <w:pPr>
        <w:spacing w:after="0"/>
        <w:ind w:left="0"/>
        <w:jc w:val="both"/>
      </w:pPr>
      <w:r>
        <w:rPr>
          <w:rFonts w:ascii="Times New Roman"/>
          <w:b w:val="false"/>
          <w:i w:val="false"/>
          <w:color w:val="000000"/>
          <w:sz w:val="28"/>
        </w:rPr>
        <w:t>
      434-1) цифрландыру саласындағы уәкілетті органмен келісу бойынша Қазақстан Республикасының заңнамасына сәйкес мемлекеттік көрсетілетін қызмет нәтижесіне автоматтандырылған қол қоюды қолдануды қоса алғанда, мемлекеттік көрсетілетін қызметті цифрлық және проактивті форматтарға көшіруді қамтамасыз етеді;</w:t>
      </w:r>
    </w:p>
    <w:bookmarkEnd w:id="502"/>
    <w:bookmarkStart w:name="z1122" w:id="503"/>
    <w:p>
      <w:pPr>
        <w:spacing w:after="0"/>
        <w:ind w:left="0"/>
        <w:jc w:val="both"/>
      </w:pPr>
      <w:r>
        <w:rPr>
          <w:rFonts w:ascii="Times New Roman"/>
          <w:b w:val="false"/>
          <w:i w:val="false"/>
          <w:color w:val="000000"/>
          <w:sz w:val="28"/>
        </w:rPr>
        <w:t>
      435)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503"/>
    <w:bookmarkStart w:name="z1123" w:id="504"/>
    <w:p>
      <w:pPr>
        <w:spacing w:after="0"/>
        <w:ind w:left="0"/>
        <w:jc w:val="both"/>
      </w:pPr>
      <w:r>
        <w:rPr>
          <w:rFonts w:ascii="Times New Roman"/>
          <w:b w:val="false"/>
          <w:i w:val="false"/>
          <w:color w:val="000000"/>
          <w:sz w:val="28"/>
        </w:rPr>
        <w:t>
      436) электрондық нысанда көрсетілетін мемлекеттік қызметтер сапасына бағалау жүргізу үшін Қазақстан Республикасының заңнамасында белгіленген тәртіппен және мерзімдерде цифрландыру саласындағы уәкілетті органға ақпараттың берілуін қамтамасыз етеді;</w:t>
      </w:r>
    </w:p>
    <w:bookmarkEnd w:id="504"/>
    <w:bookmarkStart w:name="z1124" w:id="505"/>
    <w:p>
      <w:pPr>
        <w:spacing w:after="0"/>
        <w:ind w:left="0"/>
        <w:jc w:val="both"/>
      </w:pPr>
      <w:r>
        <w:rPr>
          <w:rFonts w:ascii="Times New Roman"/>
          <w:b w:val="false"/>
          <w:i w:val="false"/>
          <w:color w:val="000000"/>
          <w:sz w:val="28"/>
        </w:rPr>
        <w:t>
      437) егер Қазақстан Республикасының заңнамасында өзгеше көзделмесе, "Азаматтарға арналған үкімет" мемлекеттік корпорациясына агроөнеркәсіптік кешен саласында мемлекеттік қызметтер көрсету үшін қажетті мәліметтерді қамтитын цифрлық жүйелерге қолжетімділік береді;</w:t>
      </w:r>
    </w:p>
    <w:bookmarkEnd w:id="505"/>
    <w:bookmarkStart w:name="z1125" w:id="506"/>
    <w:p>
      <w:pPr>
        <w:spacing w:after="0"/>
        <w:ind w:left="0"/>
        <w:jc w:val="both"/>
      </w:pPr>
      <w:r>
        <w:rPr>
          <w:rFonts w:ascii="Times New Roman"/>
          <w:b w:val="false"/>
          <w:i w:val="false"/>
          <w:color w:val="000000"/>
          <w:sz w:val="28"/>
        </w:rPr>
        <w:t>
      438)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506"/>
    <w:bookmarkStart w:name="z1126" w:id="507"/>
    <w:p>
      <w:pPr>
        <w:spacing w:after="0"/>
        <w:ind w:left="0"/>
        <w:jc w:val="both"/>
      </w:pPr>
      <w:r>
        <w:rPr>
          <w:rFonts w:ascii="Times New Roman"/>
          <w:b w:val="false"/>
          <w:i w:val="false"/>
          <w:color w:val="000000"/>
          <w:sz w:val="28"/>
        </w:rPr>
        <w:t>
      439) Қазақстан Республикасының заңнамасына сәйкес мемлекеттік қызметтер көрсету сапасына ішкі бақылау жүргізеді;</w:t>
      </w:r>
    </w:p>
    <w:bookmarkEnd w:id="507"/>
    <w:bookmarkStart w:name="z1127" w:id="508"/>
    <w:p>
      <w:pPr>
        <w:spacing w:after="0"/>
        <w:ind w:left="0"/>
        <w:jc w:val="both"/>
      </w:pPr>
      <w:r>
        <w:rPr>
          <w:rFonts w:ascii="Times New Roman"/>
          <w:b w:val="false"/>
          <w:i w:val="false"/>
          <w:color w:val="000000"/>
          <w:sz w:val="28"/>
        </w:rPr>
        <w:t>
      440)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08"/>
    <w:bookmarkStart w:name="z1128" w:id="509"/>
    <w:p>
      <w:pPr>
        <w:spacing w:after="0"/>
        <w:ind w:left="0"/>
        <w:jc w:val="both"/>
      </w:pPr>
      <w:r>
        <w:rPr>
          <w:rFonts w:ascii="Times New Roman"/>
          <w:b w:val="false"/>
          <w:i w:val="false"/>
          <w:color w:val="000000"/>
          <w:sz w:val="28"/>
        </w:rPr>
        <w:t>
      441)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509"/>
    <w:bookmarkStart w:name="z1129" w:id="510"/>
    <w:p>
      <w:pPr>
        <w:spacing w:after="0"/>
        <w:ind w:left="0"/>
        <w:jc w:val="both"/>
      </w:pPr>
      <w:r>
        <w:rPr>
          <w:rFonts w:ascii="Times New Roman"/>
          <w:b w:val="false"/>
          <w:i w:val="false"/>
          <w:color w:val="000000"/>
          <w:sz w:val="28"/>
        </w:rPr>
        <w:t>
      442) өз құзыреті шегінде мемлекеттік қызмет көрсету кезінде тұтынушылардың құқықтарын қорғау саласында мемлекеттік реттеуді жүзеге асырады;</w:t>
      </w:r>
    </w:p>
    <w:bookmarkEnd w:id="510"/>
    <w:bookmarkStart w:name="z1130" w:id="511"/>
    <w:p>
      <w:pPr>
        <w:spacing w:after="0"/>
        <w:ind w:left="0"/>
        <w:jc w:val="both"/>
      </w:pPr>
      <w:r>
        <w:rPr>
          <w:rFonts w:ascii="Times New Roman"/>
          <w:b w:val="false"/>
          <w:i w:val="false"/>
          <w:color w:val="000000"/>
          <w:sz w:val="28"/>
        </w:rPr>
        <w:t>
      443) агроөнеркәсіптік кешен саласында мемлекеттік қызмет көрсету сапасын бағалау және бақылау жөніндегі уәкілетті органға Қазақстан Республикасының заңнамасында белгіленген тәртіппен және мерзімде мемлекеттік қызметтер көрсету сапасына бағалау жүргізу үшін ақпаратты, сондай-ақ мемлекеттік қызмет көрсету сапасын ішкі бақылаудың нәтижелері бойынша ақпаратты беруді қамтамасыз етеді;</w:t>
      </w:r>
    </w:p>
    <w:bookmarkEnd w:id="511"/>
    <w:bookmarkStart w:name="z1131" w:id="512"/>
    <w:p>
      <w:pPr>
        <w:spacing w:after="0"/>
        <w:ind w:left="0"/>
        <w:jc w:val="both"/>
      </w:pPr>
      <w:r>
        <w:rPr>
          <w:rFonts w:ascii="Times New Roman"/>
          <w:b w:val="false"/>
          <w:i w:val="false"/>
          <w:color w:val="000000"/>
          <w:sz w:val="28"/>
        </w:rPr>
        <w:t>
      444) өз құзыреті шегінде тарифтік квотаны бөлу тәртібіне сәйкес сыртқы сауда қызметіне қатысушылардың арасында тарифтік квоталарды бөледі;</w:t>
      </w:r>
    </w:p>
    <w:bookmarkEnd w:id="512"/>
    <w:bookmarkStart w:name="z1132" w:id="513"/>
    <w:p>
      <w:pPr>
        <w:spacing w:after="0"/>
        <w:ind w:left="0"/>
        <w:jc w:val="both"/>
      </w:pPr>
      <w:r>
        <w:rPr>
          <w:rFonts w:ascii="Times New Roman"/>
          <w:b w:val="false"/>
          <w:i w:val="false"/>
          <w:color w:val="000000"/>
          <w:sz w:val="28"/>
        </w:rPr>
        <w:t>
      445) сауда қызметін реттеу саласындағы уәкілетті органмен келісу бойынша өз құзыреті шегінде жекелеген тауарларды әкетуге және (немесе) әкелуге тыйым салады және сандық шектеулер енгізеді;</w:t>
      </w:r>
    </w:p>
    <w:bookmarkEnd w:id="513"/>
    <w:bookmarkStart w:name="z1133" w:id="514"/>
    <w:p>
      <w:pPr>
        <w:spacing w:after="0"/>
        <w:ind w:left="0"/>
        <w:jc w:val="both"/>
      </w:pPr>
      <w:r>
        <w:rPr>
          <w:rFonts w:ascii="Times New Roman"/>
          <w:b w:val="false"/>
          <w:i w:val="false"/>
          <w:color w:val="000000"/>
          <w:sz w:val="28"/>
        </w:rPr>
        <w:t>
      446) сауда қызметiн реттеу саласындағы уәкілетті органмен келісу бойынша өз құзыреті шегінде сыртқы сауда қызметіне қатысушылардың арасында жекелеген тауарларды әкетуге және (немесе) әкелуге сандық шектеулерді бөлуді жүзеге асырады;</w:t>
      </w:r>
    </w:p>
    <w:bookmarkEnd w:id="514"/>
    <w:bookmarkStart w:name="z1134" w:id="515"/>
    <w:p>
      <w:pPr>
        <w:spacing w:after="0"/>
        <w:ind w:left="0"/>
        <w:jc w:val="both"/>
      </w:pPr>
      <w:r>
        <w:rPr>
          <w:rFonts w:ascii="Times New Roman"/>
          <w:b w:val="false"/>
          <w:i w:val="false"/>
          <w:color w:val="000000"/>
          <w:sz w:val="28"/>
        </w:rPr>
        <w:t>
      447) сауда қызметiн реттеу саласындағы уәкілетті органмен келісу бойынша өз құзыреті шегінде квоталардың мөлшерін және квоталардың қолданылу мерзімін айқындайды;</w:t>
      </w:r>
    </w:p>
    <w:bookmarkEnd w:id="515"/>
    <w:bookmarkStart w:name="z1266" w:id="516"/>
    <w:p>
      <w:pPr>
        <w:spacing w:after="0"/>
        <w:ind w:left="0"/>
        <w:jc w:val="both"/>
      </w:pPr>
      <w:r>
        <w:rPr>
          <w:rFonts w:ascii="Times New Roman"/>
          <w:b w:val="false"/>
          <w:i w:val="false"/>
          <w:color w:val="000000"/>
          <w:sz w:val="28"/>
        </w:rPr>
        <w:t>
      447-1) сауда қызметін реттеу саласындағы уәкілетті органмен келісу бойынша өз құзыреті шегінде сандық шектеулер (квоталар) енгізілген кезде жекелеген тауарлар түрлерінің экспортына және (немесе) импортына лицензиялар береді;</w:t>
      </w:r>
    </w:p>
    <w:bookmarkEnd w:id="516"/>
    <w:bookmarkStart w:name="z1281" w:id="517"/>
    <w:p>
      <w:pPr>
        <w:spacing w:after="0"/>
        <w:ind w:left="0"/>
        <w:jc w:val="both"/>
      </w:pPr>
      <w:r>
        <w:rPr>
          <w:rFonts w:ascii="Times New Roman"/>
          <w:b w:val="false"/>
          <w:i w:val="false"/>
          <w:color w:val="000000"/>
          <w:sz w:val="28"/>
        </w:rPr>
        <w:t>
      447-2) өзіндік ерекшелігі бар тауарларды бақылау саласындағы мемлекеттік саясатты іске асыруға қатысады;</w:t>
      </w:r>
    </w:p>
    <w:bookmarkEnd w:id="517"/>
    <w:bookmarkStart w:name="z1282" w:id="518"/>
    <w:p>
      <w:pPr>
        <w:spacing w:after="0"/>
        <w:ind w:left="0"/>
        <w:jc w:val="both"/>
      </w:pPr>
      <w:r>
        <w:rPr>
          <w:rFonts w:ascii="Times New Roman"/>
          <w:b w:val="false"/>
          <w:i w:val="false"/>
          <w:color w:val="000000"/>
          <w:sz w:val="28"/>
        </w:rPr>
        <w:t xml:space="preserve">
      447-3) "Өзіндік ерекшелігі бар тауарларды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заңнамасында белгіленген құзыреті шегінде өзіндік ерекшелігі бар тауарларды бақылауды жүзеге асырады;</w:t>
      </w:r>
    </w:p>
    <w:bookmarkEnd w:id="518"/>
    <w:bookmarkStart w:name="z1299" w:id="519"/>
    <w:p>
      <w:pPr>
        <w:spacing w:after="0"/>
        <w:ind w:left="0"/>
        <w:jc w:val="both"/>
      </w:pPr>
      <w:r>
        <w:rPr>
          <w:rFonts w:ascii="Times New Roman"/>
          <w:b w:val="false"/>
          <w:i w:val="false"/>
          <w:color w:val="000000"/>
          <w:sz w:val="28"/>
        </w:rPr>
        <w:t>
      447-4) өз құзыреті шегінде тауарлардың нысаналы мақсатына растама береді;</w:t>
      </w:r>
    </w:p>
    <w:bookmarkEnd w:id="519"/>
    <w:bookmarkStart w:name="z1300" w:id="520"/>
    <w:p>
      <w:pPr>
        <w:spacing w:after="0"/>
        <w:ind w:left="0"/>
        <w:jc w:val="both"/>
      </w:pPr>
      <w:r>
        <w:rPr>
          <w:rFonts w:ascii="Times New Roman"/>
          <w:b w:val="false"/>
          <w:i w:val="false"/>
          <w:color w:val="000000"/>
          <w:sz w:val="28"/>
        </w:rPr>
        <w:t>
      447-5) сауда қызметін реттеу саласындағы уәкілетті органмен келісу бойынша өз құзыреті шегінде тауарлардың нысаналы мақсатын растау тәртібі мен нысанын айқындайды;</w:t>
      </w:r>
    </w:p>
    <w:bookmarkEnd w:id="520"/>
    <w:bookmarkStart w:name="z1333" w:id="521"/>
    <w:p>
      <w:pPr>
        <w:spacing w:after="0"/>
        <w:ind w:left="0"/>
        <w:jc w:val="both"/>
      </w:pPr>
      <w:r>
        <w:rPr>
          <w:rFonts w:ascii="Times New Roman"/>
          <w:b w:val="false"/>
          <w:i w:val="false"/>
          <w:color w:val="000000"/>
          <w:sz w:val="28"/>
        </w:rPr>
        <w:t>
      447-6) өз құзыреті шегінде сауда қызметін реттеу саласындағы уәкілетті органмен келісу бойынша квоталарды бөлу тәртібін әзірлейді және бекітеді;</w:t>
      </w:r>
    </w:p>
    <w:bookmarkEnd w:id="521"/>
    <w:bookmarkStart w:name="z1334" w:id="522"/>
    <w:p>
      <w:pPr>
        <w:spacing w:after="0"/>
        <w:ind w:left="0"/>
        <w:jc w:val="both"/>
      </w:pPr>
      <w:r>
        <w:rPr>
          <w:rFonts w:ascii="Times New Roman"/>
          <w:b w:val="false"/>
          <w:i w:val="false"/>
          <w:color w:val="000000"/>
          <w:sz w:val="28"/>
        </w:rPr>
        <w:t>
      447-7) өз құзыреті шегінде жекелеген тауар түрлерін Қазақстан Республикасының аумағынан экспорттауға және (немесе) импорттауға лицензия беру тәртібін әзірлейді және бекітеді;</w:t>
      </w:r>
    </w:p>
    <w:bookmarkEnd w:id="522"/>
    <w:bookmarkStart w:name="z1135" w:id="523"/>
    <w:p>
      <w:pPr>
        <w:spacing w:after="0"/>
        <w:ind w:left="0"/>
        <w:jc w:val="both"/>
      </w:pPr>
      <w:r>
        <w:rPr>
          <w:rFonts w:ascii="Times New Roman"/>
          <w:b w:val="false"/>
          <w:i w:val="false"/>
          <w:color w:val="000000"/>
          <w:sz w:val="28"/>
        </w:rPr>
        <w:t>
      448) өз құзыреті шегінде экспортына және (немесе) импортына ерекше құқық берілетін тауарлардың жекелеген түрлерінің тізбесіне ұсыныстар енгізеді;</w:t>
      </w:r>
    </w:p>
    <w:bookmarkEnd w:id="523"/>
    <w:bookmarkStart w:name="z1136" w:id="524"/>
    <w:p>
      <w:pPr>
        <w:spacing w:after="0"/>
        <w:ind w:left="0"/>
        <w:jc w:val="both"/>
      </w:pPr>
      <w:r>
        <w:rPr>
          <w:rFonts w:ascii="Times New Roman"/>
          <w:b w:val="false"/>
          <w:i w:val="false"/>
          <w:color w:val="000000"/>
          <w:sz w:val="28"/>
        </w:rPr>
        <w:t>
      449) өз құзыреті шегінде Министрлік айқындаған тәртіпке сәйкес тауарларды таңбалау мен олардың қадағалануын жүзеге асырады;</w:t>
      </w:r>
    </w:p>
    <w:bookmarkEnd w:id="524"/>
    <w:bookmarkStart w:name="z1137" w:id="525"/>
    <w:p>
      <w:pPr>
        <w:spacing w:after="0"/>
        <w:ind w:left="0"/>
        <w:jc w:val="both"/>
      </w:pPr>
      <w:r>
        <w:rPr>
          <w:rFonts w:ascii="Times New Roman"/>
          <w:b w:val="false"/>
          <w:i w:val="false"/>
          <w:color w:val="000000"/>
          <w:sz w:val="28"/>
        </w:rPr>
        <w:t>
      450) цифрландыру және киберқауіпсіздікті қамтамасыз ету салаларындағы бірыңғай талаптардың сақталуын қамтамасыз етеді;</w:t>
      </w:r>
    </w:p>
    <w:bookmarkEnd w:id="525"/>
    <w:bookmarkStart w:name="z1138" w:id="526"/>
    <w:p>
      <w:pPr>
        <w:spacing w:after="0"/>
        <w:ind w:left="0"/>
        <w:jc w:val="both"/>
      </w:pPr>
      <w:r>
        <w:rPr>
          <w:rFonts w:ascii="Times New Roman"/>
          <w:b w:val="false"/>
          <w:i w:val="false"/>
          <w:color w:val="000000"/>
          <w:sz w:val="28"/>
        </w:rPr>
        <w:t>
      451) цифрландыру саласындағы уәкілетті орган бекітетін мемлекеттің цифрлық архитектурасын қалыптастыру, дамыту және мониторингтеу қағидаларын сақтайды;</w:t>
      </w:r>
    </w:p>
    <w:bookmarkEnd w:id="526"/>
    <w:bookmarkStart w:name="z1139" w:id="527"/>
    <w:p>
      <w:pPr>
        <w:spacing w:after="0"/>
        <w:ind w:left="0"/>
        <w:jc w:val="both"/>
      </w:pPr>
      <w:r>
        <w:rPr>
          <w:rFonts w:ascii="Times New Roman"/>
          <w:b w:val="false"/>
          <w:i w:val="false"/>
          <w:color w:val="000000"/>
          <w:sz w:val="28"/>
        </w:rPr>
        <w:t>
      452) "цифрлық үкіметтің" цифрлық объектілерін құрады және дамытады;</w:t>
      </w:r>
    </w:p>
    <w:bookmarkEnd w:id="527"/>
    <w:bookmarkStart w:name="z1140" w:id="528"/>
    <w:p>
      <w:pPr>
        <w:spacing w:after="0"/>
        <w:ind w:left="0"/>
        <w:jc w:val="both"/>
      </w:pPr>
      <w:r>
        <w:rPr>
          <w:rFonts w:ascii="Times New Roman"/>
          <w:b w:val="false"/>
          <w:i w:val="false"/>
          <w:color w:val="000000"/>
          <w:sz w:val="28"/>
        </w:rPr>
        <w:t>
      453) цифрлық ресурстардың толықтырылуын жүзеге асырады, олардың анықтығы мен өзектілігін қамтамасыз етеді;</w:t>
      </w:r>
    </w:p>
    <w:bookmarkEnd w:id="528"/>
    <w:bookmarkStart w:name="z1141" w:id="529"/>
    <w:p>
      <w:pPr>
        <w:spacing w:after="0"/>
        <w:ind w:left="0"/>
        <w:jc w:val="both"/>
      </w:pPr>
      <w:r>
        <w:rPr>
          <w:rFonts w:ascii="Times New Roman"/>
          <w:b w:val="false"/>
          <w:i w:val="false"/>
          <w:color w:val="000000"/>
          <w:sz w:val="28"/>
        </w:rPr>
        <w:t>
      454) Министрліктің архитектурасын бекітеді және оны іске асыру мен дамытуды қамтамасыз етеді;</w:t>
      </w:r>
    </w:p>
    <w:bookmarkEnd w:id="529"/>
    <w:bookmarkStart w:name="z1142" w:id="530"/>
    <w:p>
      <w:pPr>
        <w:spacing w:after="0"/>
        <w:ind w:left="0"/>
        <w:jc w:val="both"/>
      </w:pPr>
      <w:r>
        <w:rPr>
          <w:rFonts w:ascii="Times New Roman"/>
          <w:b w:val="false"/>
          <w:i w:val="false"/>
          <w:color w:val="000000"/>
          <w:sz w:val="28"/>
        </w:rPr>
        <w:t>
      455) "цифрлық үкiметтi" дамытуға қатысады;</w:t>
      </w:r>
    </w:p>
    <w:bookmarkEnd w:id="530"/>
    <w:bookmarkStart w:name="z1143" w:id="531"/>
    <w:p>
      <w:pPr>
        <w:spacing w:after="0"/>
        <w:ind w:left="0"/>
        <w:jc w:val="both"/>
      </w:pPr>
      <w:r>
        <w:rPr>
          <w:rFonts w:ascii="Times New Roman"/>
          <w:b w:val="false"/>
          <w:i w:val="false"/>
          <w:color w:val="000000"/>
          <w:sz w:val="28"/>
        </w:rPr>
        <w:t>
      456) өз құзыреті шегінде жергілікті атқарушы органдардың Министрліктің қарауындағы цифрлық жүйелерге қол жеткізуін қамтамасыз етеді;</w:t>
      </w:r>
    </w:p>
    <w:bookmarkEnd w:id="531"/>
    <w:bookmarkStart w:name="z1144" w:id="532"/>
    <w:p>
      <w:pPr>
        <w:spacing w:after="0"/>
        <w:ind w:left="0"/>
        <w:jc w:val="both"/>
      </w:pPr>
      <w:r>
        <w:rPr>
          <w:rFonts w:ascii="Times New Roman"/>
          <w:b w:val="false"/>
          <w:i w:val="false"/>
          <w:color w:val="000000"/>
          <w:sz w:val="28"/>
        </w:rPr>
        <w:t>
      457) ашық деректердің интернет-порталында қазақ және орыс тілдерінде ашық деректерді орналастырады;</w:t>
      </w:r>
    </w:p>
    <w:bookmarkEnd w:id="532"/>
    <w:bookmarkStart w:name="z1145" w:id="533"/>
    <w:p>
      <w:pPr>
        <w:spacing w:after="0"/>
        <w:ind w:left="0"/>
        <w:jc w:val="both"/>
      </w:pPr>
      <w:r>
        <w:rPr>
          <w:rFonts w:ascii="Times New Roman"/>
          <w:b w:val="false"/>
          <w:i w:val="false"/>
          <w:color w:val="000000"/>
          <w:sz w:val="28"/>
        </w:rPr>
        <w:t>
      458) мемлекеттің цифрлық объектілерінің архитектуралық порталында цифрлық объектілер мен олардың техникалық құжаттамасы туралы мәліметтерді орналастырады, мемлекеттің цифрлық архитектурасын қалыптастыру, дамыту және мониторингтеу қағидаларына сәйкес оларды есепке алуды және жаңартып отыруды жүргізеді;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459)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460) алып тасталды - ҚР Үкіметінің 14.08.2026 </w:t>
      </w:r>
      <w:r>
        <w:rPr>
          <w:rFonts w:ascii="Times New Roman"/>
          <w:b w:val="false"/>
          <w:i w:val="false"/>
          <w:color w:val="000000"/>
          <w:sz w:val="28"/>
        </w:rPr>
        <w:t>№ 723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48" w:id="534"/>
    <w:p>
      <w:pPr>
        <w:spacing w:after="0"/>
        <w:ind w:left="0"/>
        <w:jc w:val="both"/>
      </w:pPr>
      <w:r>
        <w:rPr>
          <w:rFonts w:ascii="Times New Roman"/>
          <w:b w:val="false"/>
          <w:i w:val="false"/>
          <w:color w:val="000000"/>
          <w:sz w:val="28"/>
        </w:rPr>
        <w:t>
      461) цифрландыру саласындағы уәкілетті орган ұсынған кибермәдениеттің базалық қағидаттарының сақталуын қамтамасыз етеді;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462) алып тасталды - ҚР Үкіметінің 14.08.2026 </w:t>
      </w:r>
      <w:r>
        <w:rPr>
          <w:rFonts w:ascii="Times New Roman"/>
          <w:b w:val="false"/>
          <w:i w:val="false"/>
          <w:color w:val="000000"/>
          <w:sz w:val="28"/>
        </w:rPr>
        <w:t>№ 723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50" w:id="535"/>
    <w:p>
      <w:pPr>
        <w:spacing w:after="0"/>
        <w:ind w:left="0"/>
        <w:jc w:val="both"/>
      </w:pPr>
      <w:r>
        <w:rPr>
          <w:rFonts w:ascii="Times New Roman"/>
          <w:b w:val="false"/>
          <w:i w:val="false"/>
          <w:color w:val="000000"/>
          <w:sz w:val="28"/>
        </w:rPr>
        <w:t>
      463) интернет-ресурсты Министрліктің интернет-ресурстарының бірыңғай платформасында орналастырады, сондай-ақ олардың анықтығын және өзектендірілуін қамтамасыз етеді;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Үкіметінің 14.08.2026 </w:t>
      </w:r>
      <w:r>
        <w:rPr>
          <w:rFonts w:ascii="Times New Roman"/>
          <w:b w:val="false"/>
          <w:i w:val="false"/>
          <w:color w:val="000000"/>
          <w:sz w:val="28"/>
        </w:rPr>
        <w:t>№ 723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152" w:id="536"/>
    <w:p>
      <w:pPr>
        <w:spacing w:after="0"/>
        <w:ind w:left="0"/>
        <w:jc w:val="both"/>
      </w:pPr>
      <w:r>
        <w:rPr>
          <w:rFonts w:ascii="Times New Roman"/>
          <w:b w:val="false"/>
          <w:i w:val="false"/>
          <w:color w:val="000000"/>
          <w:sz w:val="28"/>
        </w:rPr>
        <w:t>
      465) кәсіби стандарттарды әзірлеу және бекіту кезінде тиісті қызмет салалары мамандарының цифрлық сауаттылық деңгейіне қойылатын талаптарды белгілейді;</w:t>
      </w:r>
    </w:p>
    <w:bookmarkEnd w:id="536"/>
    <w:bookmarkStart w:name="z1153" w:id="537"/>
    <w:p>
      <w:pPr>
        <w:spacing w:after="0"/>
        <w:ind w:left="0"/>
        <w:jc w:val="both"/>
      </w:pPr>
      <w:r>
        <w:rPr>
          <w:rFonts w:ascii="Times New Roman"/>
          <w:b w:val="false"/>
          <w:i w:val="false"/>
          <w:color w:val="000000"/>
          <w:sz w:val="28"/>
        </w:rPr>
        <w:t>
      466) "цифрлық үкiметтiң" операторына "цифрлық үкіметтің" веб-порталын ақпараттық толықтырып отыру үшін қажетті цифрлық деректер мен цифрлық жазбаларды ұсынады;</w:t>
      </w:r>
    </w:p>
    <w:bookmarkEnd w:id="537"/>
    <w:bookmarkStart w:name="z1154" w:id="538"/>
    <w:p>
      <w:pPr>
        <w:spacing w:after="0"/>
        <w:ind w:left="0"/>
        <w:jc w:val="both"/>
      </w:pPr>
      <w:r>
        <w:rPr>
          <w:rFonts w:ascii="Times New Roman"/>
          <w:b w:val="false"/>
          <w:i w:val="false"/>
          <w:color w:val="000000"/>
          <w:sz w:val="28"/>
        </w:rPr>
        <w:t>
      467) өз құзыреті шегінде аса маңызды цифрлық объектілерге жататын цифрлық объектілерді айқындайды;</w:t>
      </w:r>
    </w:p>
    <w:bookmarkEnd w:id="538"/>
    <w:bookmarkStart w:name="z1155" w:id="539"/>
    <w:p>
      <w:pPr>
        <w:spacing w:after="0"/>
        <w:ind w:left="0"/>
        <w:jc w:val="both"/>
      </w:pPr>
      <w:r>
        <w:rPr>
          <w:rFonts w:ascii="Times New Roman"/>
          <w:b w:val="false"/>
          <w:i w:val="false"/>
          <w:color w:val="000000"/>
          <w:sz w:val="28"/>
        </w:rPr>
        <w:t>
      468) қаржы нарығы мен қаржы ұйымдарын реттеу, бақылау және қадағалау жөніндегі уәкілетті органды және Қазақстан Республикасының арнайы мемлекеттік органдарын қоспағанда, Киберқауіпсіздікті қамтамасыз ету жөніндегі ұлттық үйлестіру орталығының жұмыскерлерін цифрлық объектілерге рұқсат бере отырып, жұмыс орындарымен қамтамасыз етеді;</w:t>
      </w:r>
    </w:p>
    <w:bookmarkEnd w:id="539"/>
    <w:bookmarkStart w:name="z1156" w:id="540"/>
    <w:p>
      <w:pPr>
        <w:spacing w:after="0"/>
        <w:ind w:left="0"/>
        <w:jc w:val="both"/>
      </w:pPr>
      <w:r>
        <w:rPr>
          <w:rFonts w:ascii="Times New Roman"/>
          <w:b w:val="false"/>
          <w:i w:val="false"/>
          <w:color w:val="000000"/>
          <w:sz w:val="28"/>
        </w:rPr>
        <w:t>
      469) цифрландыру саласындағы уәкілетті орган мемлекеттік статистика саласындағы уәкілетті органмен бірлесіп әзірлейтін, Қазақстан Республикасының Үкіметі бекітетін цифрлық деректерді басқару жөніндегі талаптарға сәйкес деректерді талдауды жүзеге асыру үшін "цифрлық үкімет" операторына цифрлық деректерге және цифрлық жазбаларға рұқсат береді;</w:t>
      </w:r>
    </w:p>
    <w:bookmarkEnd w:id="540"/>
    <w:bookmarkStart w:name="z1157" w:id="541"/>
    <w:p>
      <w:pPr>
        <w:spacing w:after="0"/>
        <w:ind w:left="0"/>
        <w:jc w:val="both"/>
      </w:pPr>
      <w:r>
        <w:rPr>
          <w:rFonts w:ascii="Times New Roman"/>
          <w:b w:val="false"/>
          <w:i w:val="false"/>
          <w:color w:val="000000"/>
          <w:sz w:val="28"/>
        </w:rPr>
        <w:t>
      470) ерлер мен әйелдердің тең құқықтарын және тең мүмкіндіктерін қамтамасыз ету жөніндегі мемлекеттік саясатты іске асыруға қатысады;</w:t>
      </w:r>
    </w:p>
    <w:bookmarkEnd w:id="541"/>
    <w:bookmarkStart w:name="z1158" w:id="542"/>
    <w:p>
      <w:pPr>
        <w:spacing w:after="0"/>
        <w:ind w:left="0"/>
        <w:jc w:val="both"/>
      </w:pPr>
      <w:r>
        <w:rPr>
          <w:rFonts w:ascii="Times New Roman"/>
          <w:b w:val="false"/>
          <w:i w:val="false"/>
          <w:color w:val="000000"/>
          <w:sz w:val="28"/>
        </w:rPr>
        <w:t>
      471) "цифрлық үкіметтің" цифрлық инфрақұрылым объектісінде орналастырылатын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w:t>
      </w:r>
    </w:p>
    <w:bookmarkEnd w:id="542"/>
    <w:bookmarkStart w:name="z1431" w:id="543"/>
    <w:p>
      <w:pPr>
        <w:spacing w:after="0"/>
        <w:ind w:left="0"/>
        <w:jc w:val="both"/>
      </w:pPr>
      <w:r>
        <w:rPr>
          <w:rFonts w:ascii="Times New Roman"/>
          <w:b w:val="false"/>
          <w:i w:val="false"/>
          <w:color w:val="000000"/>
          <w:sz w:val="28"/>
        </w:rPr>
        <w:t>
      471-1)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әзірлейді және кәсіпкерлік жөніндегі уәкілетті органмен келісу бойынша бекітеді;</w:t>
      </w:r>
    </w:p>
    <w:bookmarkEnd w:id="543"/>
    <w:bookmarkStart w:name="z1159" w:id="544"/>
    <w:p>
      <w:pPr>
        <w:spacing w:after="0"/>
        <w:ind w:left="0"/>
        <w:jc w:val="both"/>
      </w:pPr>
      <w:r>
        <w:rPr>
          <w:rFonts w:ascii="Times New Roman"/>
          <w:b w:val="false"/>
          <w:i w:val="false"/>
          <w:color w:val="000000"/>
          <w:sz w:val="28"/>
        </w:rPr>
        <w:t>
      472) Қазақстан Республикасының Кәсіпкерлік кодексіне сәйкес өз құзыреті шегінде жеке кәсіпкерлік мәселелері жөніндегі сараптамалық кеңестің құрамын бекітеді;</w:t>
      </w:r>
    </w:p>
    <w:bookmarkEnd w:id="544"/>
    <w:bookmarkStart w:name="z1160" w:id="545"/>
    <w:p>
      <w:pPr>
        <w:spacing w:after="0"/>
        <w:ind w:left="0"/>
        <w:jc w:val="both"/>
      </w:pPr>
      <w:r>
        <w:rPr>
          <w:rFonts w:ascii="Times New Roman"/>
          <w:b w:val="false"/>
          <w:i w:val="false"/>
          <w:color w:val="000000"/>
          <w:sz w:val="28"/>
        </w:rPr>
        <w:t>
      473) кәсіпкерлік жөніндегі уәкілетті орган айқындайтын тәртіппен Қазақстан Республикасы Кәсіпкерлік кодексінің 82-бабының 2-тармағында көзделген, әзірленіп жатқан құжаттар мен нормативтік құқықтық актілердің жобаларына қатысты реттеушілік әсерге талдау жүргізеді;</w:t>
      </w:r>
    </w:p>
    <w:bookmarkEnd w:id="545"/>
    <w:bookmarkStart w:name="z1161" w:id="546"/>
    <w:p>
      <w:pPr>
        <w:spacing w:after="0"/>
        <w:ind w:left="0"/>
        <w:jc w:val="both"/>
      </w:pPr>
      <w:r>
        <w:rPr>
          <w:rFonts w:ascii="Times New Roman"/>
          <w:b w:val="false"/>
          <w:i w:val="false"/>
          <w:color w:val="000000"/>
          <w:sz w:val="28"/>
        </w:rPr>
        <w:t>
      474) кәсіпкерлік жөніндегі уәкілетті органға кәсіпкерлік қызметті реттеудің жай-күйі туралы есептерді ұсынады;</w:t>
      </w:r>
    </w:p>
    <w:bookmarkEnd w:id="546"/>
    <w:bookmarkStart w:name="z1162" w:id="547"/>
    <w:p>
      <w:pPr>
        <w:spacing w:after="0"/>
        <w:ind w:left="0"/>
        <w:jc w:val="both"/>
      </w:pPr>
      <w:r>
        <w:rPr>
          <w:rFonts w:ascii="Times New Roman"/>
          <w:b w:val="false"/>
          <w:i w:val="false"/>
          <w:color w:val="000000"/>
          <w:sz w:val="28"/>
        </w:rPr>
        <w:t>
      475) реттелетін салада мемлекеттік бақылау және қадағалау тиімділігінің мониторингін жүзеге асырады;</w:t>
      </w:r>
    </w:p>
    <w:bookmarkEnd w:id="547"/>
    <w:bookmarkStart w:name="z1163" w:id="548"/>
    <w:p>
      <w:pPr>
        <w:spacing w:after="0"/>
        <w:ind w:left="0"/>
        <w:jc w:val="both"/>
      </w:pPr>
      <w:r>
        <w:rPr>
          <w:rFonts w:ascii="Times New Roman"/>
          <w:b w:val="false"/>
          <w:i w:val="false"/>
          <w:color w:val="000000"/>
          <w:sz w:val="28"/>
        </w:rPr>
        <w:t>
      476) ашық бюджеттердің интернет-порталында бюджеттік есептілікті, шоғырландырылған қаржылық есептілікті, мемлекеттік аудит және қаржылық бақылау нәтижелерін орналастыруды, сондай-ақ бюджеттік бағдарламалардың жобаларға және бюджеттік бағдарламаларды іске асыру туралы есептерге жария талқылау жүргізуді жүзеге асырады;</w:t>
      </w:r>
    </w:p>
    <w:bookmarkEnd w:id="548"/>
    <w:bookmarkStart w:name="z1164" w:id="549"/>
    <w:p>
      <w:pPr>
        <w:spacing w:after="0"/>
        <w:ind w:left="0"/>
        <w:jc w:val="both"/>
      </w:pPr>
      <w:r>
        <w:rPr>
          <w:rFonts w:ascii="Times New Roman"/>
          <w:b w:val="false"/>
          <w:i w:val="false"/>
          <w:color w:val="000000"/>
          <w:sz w:val="28"/>
        </w:rPr>
        <w:t>
      477)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549"/>
    <w:bookmarkStart w:name="z1165" w:id="550"/>
    <w:p>
      <w:pPr>
        <w:spacing w:after="0"/>
        <w:ind w:left="0"/>
        <w:jc w:val="both"/>
      </w:pPr>
      <w:r>
        <w:rPr>
          <w:rFonts w:ascii="Times New Roman"/>
          <w:b w:val="false"/>
          <w:i w:val="false"/>
          <w:color w:val="000000"/>
          <w:sz w:val="28"/>
        </w:rPr>
        <w:t>
      478) ақпарат берудің сапасы мен уақтылылығына ішкі бақылау жүргізеді;</w:t>
      </w:r>
    </w:p>
    <w:bookmarkEnd w:id="550"/>
    <w:bookmarkStart w:name="z1166" w:id="551"/>
    <w:p>
      <w:pPr>
        <w:spacing w:after="0"/>
        <w:ind w:left="0"/>
        <w:jc w:val="both"/>
      </w:pPr>
      <w:r>
        <w:rPr>
          <w:rFonts w:ascii="Times New Roman"/>
          <w:b w:val="false"/>
          <w:i w:val="false"/>
          <w:color w:val="000000"/>
          <w:sz w:val="28"/>
        </w:rPr>
        <w:t>
      479) реттелетін салада біліктілік талаптары мен оларға сәйкестікті растайтын құжаттар тізбесін бекіту туралы нормативтік құқықтық актілерді әзірлейді, оларды рұқсаттар мен хабарламалар саласындағы уәкілетті органмен және цифрландыру саласындағы уәкілетті органмен келіседі және бекітеді;</w:t>
      </w:r>
    </w:p>
    <w:bookmarkEnd w:id="551"/>
    <w:bookmarkStart w:name="z1167" w:id="552"/>
    <w:p>
      <w:pPr>
        <w:spacing w:after="0"/>
        <w:ind w:left="0"/>
        <w:jc w:val="both"/>
      </w:pPr>
      <w:r>
        <w:rPr>
          <w:rFonts w:ascii="Times New Roman"/>
          <w:b w:val="false"/>
          <w:i w:val="false"/>
          <w:color w:val="000000"/>
          <w:sz w:val="28"/>
        </w:rPr>
        <w:t>
      480)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әзірлейді және рұқсаттар мен хабарламалар саласындағы уәкілетті органмен және цифрландыру саласындағы уәкілетті органмен келіседі;</w:t>
      </w:r>
    </w:p>
    <w:bookmarkEnd w:id="552"/>
    <w:bookmarkStart w:name="z1168" w:id="553"/>
    <w:p>
      <w:pPr>
        <w:spacing w:after="0"/>
        <w:ind w:left="0"/>
        <w:jc w:val="both"/>
      </w:pPr>
      <w:r>
        <w:rPr>
          <w:rFonts w:ascii="Times New Roman"/>
          <w:b w:val="false"/>
          <w:i w:val="false"/>
          <w:color w:val="000000"/>
          <w:sz w:val="28"/>
        </w:rPr>
        <w:t>
      481) екінші санаттағы рұқсатты алуға арналған өтініштердің нысандарын, екінші санаттағы рұқсаттардың нысандарын әзірлейді, оларды рұқсаттар мен хабарламалар саласындағы уәкілетті органмен және цифрландыру саласындағы уәкілетті органмен келіседі және бекітеді;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алып тасталды - ҚР Үкіметінің 29.04.2025 </w:t>
      </w:r>
      <w:r>
        <w:rPr>
          <w:rFonts w:ascii="Times New Roman"/>
          <w:b w:val="false"/>
          <w:i w:val="false"/>
          <w:color w:val="00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0" w:id="554"/>
    <w:p>
      <w:pPr>
        <w:spacing w:after="0"/>
        <w:ind w:left="0"/>
        <w:jc w:val="both"/>
      </w:pPr>
      <w:r>
        <w:rPr>
          <w:rFonts w:ascii="Times New Roman"/>
          <w:b w:val="false"/>
          <w:i w:val="false"/>
          <w:color w:val="000000"/>
          <w:sz w:val="28"/>
        </w:rPr>
        <w:t>
      483) кәсіптік біліктілікті тану саласындағы уәкілетті орган айқындаған тәртіппен салалық біліктілік шеңберлерін әзірлейді және (немесе) жаңартады;</w:t>
      </w:r>
    </w:p>
    <w:bookmarkEnd w:id="554"/>
    <w:bookmarkStart w:name="z1456" w:id="555"/>
    <w:p>
      <w:pPr>
        <w:spacing w:after="0"/>
        <w:ind w:left="0"/>
        <w:jc w:val="both"/>
      </w:pPr>
      <w:r>
        <w:rPr>
          <w:rFonts w:ascii="Times New Roman"/>
          <w:b w:val="false"/>
          <w:i w:val="false"/>
          <w:color w:val="000000"/>
          <w:sz w:val="28"/>
        </w:rPr>
        <w:t>
      483-1)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555"/>
    <w:bookmarkStart w:name="z1457" w:id="556"/>
    <w:p>
      <w:pPr>
        <w:spacing w:after="0"/>
        <w:ind w:left="0"/>
        <w:jc w:val="both"/>
      </w:pPr>
      <w:r>
        <w:rPr>
          <w:rFonts w:ascii="Times New Roman"/>
          <w:b w:val="false"/>
          <w:i w:val="false"/>
          <w:color w:val="000000"/>
          <w:sz w:val="28"/>
        </w:rPr>
        <w:t>
      483-2)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556"/>
    <w:bookmarkStart w:name="z1458" w:id="557"/>
    <w:p>
      <w:pPr>
        <w:spacing w:after="0"/>
        <w:ind w:left="0"/>
        <w:jc w:val="both"/>
      </w:pPr>
      <w:r>
        <w:rPr>
          <w:rFonts w:ascii="Times New Roman"/>
          <w:b w:val="false"/>
          <w:i w:val="false"/>
          <w:color w:val="000000"/>
          <w:sz w:val="28"/>
        </w:rPr>
        <w:t>
      483-3)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қалыптастырады;</w:t>
      </w:r>
    </w:p>
    <w:bookmarkEnd w:id="557"/>
    <w:bookmarkStart w:name="z1459" w:id="558"/>
    <w:p>
      <w:pPr>
        <w:spacing w:after="0"/>
        <w:ind w:left="0"/>
        <w:jc w:val="both"/>
      </w:pPr>
      <w:r>
        <w:rPr>
          <w:rFonts w:ascii="Times New Roman"/>
          <w:b w:val="false"/>
          <w:i w:val="false"/>
          <w:color w:val="000000"/>
          <w:sz w:val="28"/>
        </w:rPr>
        <w:t>
      483-4) кәсіптік біліктілік жөніндегі салалық кеңестермен келісу бойынша кәсіптік біліктілікті тану саласындағы уәкілетті органға кәсіптік біліктілікті тану шарттары бойынша ұсыныстар енгізеді;</w:t>
      </w:r>
    </w:p>
    <w:bookmarkEnd w:id="558"/>
    <w:bookmarkStart w:name="z1460" w:id="559"/>
    <w:p>
      <w:pPr>
        <w:spacing w:after="0"/>
        <w:ind w:left="0"/>
        <w:jc w:val="both"/>
      </w:pPr>
      <w:r>
        <w:rPr>
          <w:rFonts w:ascii="Times New Roman"/>
          <w:b w:val="false"/>
          <w:i w:val="false"/>
          <w:color w:val="000000"/>
          <w:sz w:val="28"/>
        </w:rPr>
        <w:t>
      483-5) реттелетін салалардағы кәсіптік стандарттарды әзірлейді және (немесе) жаңартады;</w:t>
      </w:r>
    </w:p>
    <w:bookmarkEnd w:id="559"/>
    <w:bookmarkStart w:name="z1461" w:id="560"/>
    <w:p>
      <w:pPr>
        <w:spacing w:after="0"/>
        <w:ind w:left="0"/>
        <w:jc w:val="both"/>
      </w:pPr>
      <w:r>
        <w:rPr>
          <w:rFonts w:ascii="Times New Roman"/>
          <w:b w:val="false"/>
          <w:i w:val="false"/>
          <w:color w:val="000000"/>
          <w:sz w:val="28"/>
        </w:rPr>
        <w:t>
      483-6)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w:t>
      </w:r>
    </w:p>
    <w:bookmarkEnd w:id="560"/>
    <w:bookmarkStart w:name="z1462" w:id="561"/>
    <w:p>
      <w:pPr>
        <w:spacing w:after="0"/>
        <w:ind w:left="0"/>
        <w:jc w:val="both"/>
      </w:pPr>
      <w:r>
        <w:rPr>
          <w:rFonts w:ascii="Times New Roman"/>
          <w:b w:val="false"/>
          <w:i w:val="false"/>
          <w:color w:val="000000"/>
          <w:sz w:val="28"/>
        </w:rPr>
        <w:t>
      483-7) кәсіптік біліктілік жөніндегі салалық кеңестер туралы ережені әзірлейді және бекітеді;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алып тасталды - ҚР Үкіметінің 26.12.2025 </w:t>
      </w:r>
      <w:r>
        <w:rPr>
          <w:rFonts w:ascii="Times New Roman"/>
          <w:b w:val="false"/>
          <w:i w:val="false"/>
          <w:color w:val="000000"/>
          <w:sz w:val="28"/>
        </w:rPr>
        <w:t>№ 1149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2" w:id="562"/>
    <w:p>
      <w:pPr>
        <w:spacing w:after="0"/>
        <w:ind w:left="0"/>
        <w:jc w:val="both"/>
      </w:pPr>
      <w:r>
        <w:rPr>
          <w:rFonts w:ascii="Times New Roman"/>
          <w:b w:val="false"/>
          <w:i w:val="false"/>
          <w:color w:val="000000"/>
          <w:sz w:val="28"/>
        </w:rPr>
        <w:t>
      485)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 дайындауды және уәкілетті органға енгізуді жүзеге асырады;</w:t>
      </w:r>
    </w:p>
    <w:bookmarkEnd w:id="562"/>
    <w:bookmarkStart w:name="z1173" w:id="563"/>
    <w:p>
      <w:pPr>
        <w:spacing w:after="0"/>
        <w:ind w:left="0"/>
        <w:jc w:val="both"/>
      </w:pPr>
      <w:r>
        <w:rPr>
          <w:rFonts w:ascii="Times New Roman"/>
          <w:b w:val="false"/>
          <w:i w:val="false"/>
          <w:color w:val="000000"/>
          <w:sz w:val="28"/>
        </w:rPr>
        <w:t>
      486)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563"/>
    <w:bookmarkStart w:name="z1174" w:id="564"/>
    <w:p>
      <w:pPr>
        <w:spacing w:after="0"/>
        <w:ind w:left="0"/>
        <w:jc w:val="both"/>
      </w:pPr>
      <w:r>
        <w:rPr>
          <w:rFonts w:ascii="Times New Roman"/>
          <w:b w:val="false"/>
          <w:i w:val="false"/>
          <w:color w:val="000000"/>
          <w:sz w:val="28"/>
        </w:rPr>
        <w:t>
      487) стандарттау жөніндегі құжаттар мен ұлттық стандарттау жоспарының жобаларын қарайды;</w:t>
      </w:r>
    </w:p>
    <w:bookmarkEnd w:id="564"/>
    <w:bookmarkStart w:name="z1175" w:id="565"/>
    <w:p>
      <w:pPr>
        <w:spacing w:after="0"/>
        <w:ind w:left="0"/>
        <w:jc w:val="both"/>
      </w:pPr>
      <w:r>
        <w:rPr>
          <w:rFonts w:ascii="Times New Roman"/>
          <w:b w:val="false"/>
          <w:i w:val="false"/>
          <w:color w:val="000000"/>
          <w:sz w:val="28"/>
        </w:rPr>
        <w:t>
      488) стандарттау жөніндегі техникалық комитеттерді құру жөнінде ұсыныстар дайындауды жүзеге асырады;</w:t>
      </w:r>
    </w:p>
    <w:bookmarkEnd w:id="565"/>
    <w:bookmarkStart w:name="z1176" w:id="566"/>
    <w:p>
      <w:pPr>
        <w:spacing w:after="0"/>
        <w:ind w:left="0"/>
        <w:jc w:val="both"/>
      </w:pPr>
      <w:r>
        <w:rPr>
          <w:rFonts w:ascii="Times New Roman"/>
          <w:b w:val="false"/>
          <w:i w:val="false"/>
          <w:color w:val="000000"/>
          <w:sz w:val="28"/>
        </w:rPr>
        <w:t>
      489)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566"/>
    <w:bookmarkStart w:name="z1177" w:id="567"/>
    <w:p>
      <w:pPr>
        <w:spacing w:after="0"/>
        <w:ind w:left="0"/>
        <w:jc w:val="both"/>
      </w:pPr>
      <w:r>
        <w:rPr>
          <w:rFonts w:ascii="Times New Roman"/>
          <w:b w:val="false"/>
          <w:i w:val="false"/>
          <w:color w:val="000000"/>
          <w:sz w:val="28"/>
        </w:rPr>
        <w:t>
      490) қоғамдық кеңестердің ұсынымдарын қарайды, Қазақстан Республикасының заңнамасында көзделген шешімдерді қабылдайды және уәжді жауаптар береді;</w:t>
      </w:r>
    </w:p>
    <w:bookmarkEnd w:id="567"/>
    <w:bookmarkStart w:name="z1178" w:id="568"/>
    <w:p>
      <w:pPr>
        <w:spacing w:after="0"/>
        <w:ind w:left="0"/>
        <w:jc w:val="both"/>
      </w:pPr>
      <w:r>
        <w:rPr>
          <w:rFonts w:ascii="Times New Roman"/>
          <w:b w:val="false"/>
          <w:i w:val="false"/>
          <w:color w:val="000000"/>
          <w:sz w:val="28"/>
        </w:rPr>
        <w:t>
      491) қоғамдық кеңестің қызметін ұйымдық қамтамасыз етуді жүзеге асырады;</w:t>
      </w:r>
    </w:p>
    <w:bookmarkEnd w:id="568"/>
    <w:bookmarkStart w:name="z1179" w:id="569"/>
    <w:p>
      <w:pPr>
        <w:spacing w:after="0"/>
        <w:ind w:left="0"/>
        <w:jc w:val="both"/>
      </w:pPr>
      <w:r>
        <w:rPr>
          <w:rFonts w:ascii="Times New Roman"/>
          <w:b w:val="false"/>
          <w:i w:val="false"/>
          <w:color w:val="000000"/>
          <w:sz w:val="28"/>
        </w:rPr>
        <w:t>
      492) биоотын өндірісі бойынша өндірістік қуаттардың шекті көлемдерін айқындайды;</w:t>
      </w:r>
    </w:p>
    <w:bookmarkEnd w:id="569"/>
    <w:bookmarkStart w:name="z1180" w:id="570"/>
    <w:p>
      <w:pPr>
        <w:spacing w:after="0"/>
        <w:ind w:left="0"/>
        <w:jc w:val="both"/>
      </w:pPr>
      <w:r>
        <w:rPr>
          <w:rFonts w:ascii="Times New Roman"/>
          <w:b w:val="false"/>
          <w:i w:val="false"/>
          <w:color w:val="000000"/>
          <w:sz w:val="28"/>
        </w:rPr>
        <w:t>
      493) биоотын өндірушілердің биоотын өндірісінің мониторингін жүзеге асыру үшін қажетті есептердің нысандары мен оларды облыстың, республикалық маңызы бар қалалардың және астананың жергілікті атқарушы органына ұсыну тәртібін әзiрлейдi және бекітеді;</w:t>
      </w:r>
    </w:p>
    <w:bookmarkEnd w:id="570"/>
    <w:bookmarkStart w:name="z1181" w:id="571"/>
    <w:p>
      <w:pPr>
        <w:spacing w:after="0"/>
        <w:ind w:left="0"/>
        <w:jc w:val="both"/>
      </w:pPr>
      <w:r>
        <w:rPr>
          <w:rFonts w:ascii="Times New Roman"/>
          <w:b w:val="false"/>
          <w:i w:val="false"/>
          <w:color w:val="000000"/>
          <w:sz w:val="28"/>
        </w:rPr>
        <w:t>
      494) өз құзыреті шегінде биоотын өндірісін мемлекеттік реттеу саласындағы нормативтік құқықтық актілерді әзiрлейдi және бекітеді;</w:t>
      </w:r>
    </w:p>
    <w:bookmarkEnd w:id="571"/>
    <w:bookmarkStart w:name="z1182" w:id="572"/>
    <w:p>
      <w:pPr>
        <w:spacing w:after="0"/>
        <w:ind w:left="0"/>
        <w:jc w:val="both"/>
      </w:pPr>
      <w:r>
        <w:rPr>
          <w:rFonts w:ascii="Times New Roman"/>
          <w:b w:val="false"/>
          <w:i w:val="false"/>
          <w:color w:val="000000"/>
          <w:sz w:val="28"/>
        </w:rPr>
        <w:t>
      495) биоотын өндірісі паспортын бекіту үшін қажетті мәліметтер тізбесін әзiрлейдi және бекітеді;</w:t>
      </w:r>
    </w:p>
    <w:bookmarkEnd w:id="572"/>
    <w:bookmarkStart w:name="z1183" w:id="573"/>
    <w:p>
      <w:pPr>
        <w:spacing w:after="0"/>
        <w:ind w:left="0"/>
        <w:jc w:val="both"/>
      </w:pPr>
      <w:r>
        <w:rPr>
          <w:rFonts w:ascii="Times New Roman"/>
          <w:b w:val="false"/>
          <w:i w:val="false"/>
          <w:color w:val="000000"/>
          <w:sz w:val="28"/>
        </w:rPr>
        <w:t>
      496) биоотын өндіру көлемі туралы ақпаратты автоматтандырылған түрде беруді қамтамасыз ететін есепке алуды бақылау аспаптарын қолдану қағидаларын әзiрлейдi және бекітеді;</w:t>
      </w:r>
    </w:p>
    <w:bookmarkEnd w:id="573"/>
    <w:bookmarkStart w:name="z1184" w:id="574"/>
    <w:p>
      <w:pPr>
        <w:spacing w:after="0"/>
        <w:ind w:left="0"/>
        <w:jc w:val="both"/>
      </w:pPr>
      <w:r>
        <w:rPr>
          <w:rFonts w:ascii="Times New Roman"/>
          <w:b w:val="false"/>
          <w:i w:val="false"/>
          <w:color w:val="000000"/>
          <w:sz w:val="28"/>
        </w:rPr>
        <w:t>
      497) азық-түлік қауіпсіздігі қатері болған жағдайда, биоотынға кейіннен өңдеу үшін пайдаланылатын тамақ шикізатына квоталар белгілеу тәртібін әзірлейді және бекітеді;</w:t>
      </w:r>
    </w:p>
    <w:bookmarkEnd w:id="574"/>
    <w:bookmarkStart w:name="z1185" w:id="575"/>
    <w:p>
      <w:pPr>
        <w:spacing w:after="0"/>
        <w:ind w:left="0"/>
        <w:jc w:val="both"/>
      </w:pPr>
      <w:r>
        <w:rPr>
          <w:rFonts w:ascii="Times New Roman"/>
          <w:b w:val="false"/>
          <w:i w:val="false"/>
          <w:color w:val="000000"/>
          <w:sz w:val="28"/>
        </w:rPr>
        <w:t>
      498) биоотын өндірісі саласындағы техникалық регламенттерді әзірлейді;</w:t>
      </w:r>
    </w:p>
    <w:bookmarkEnd w:id="575"/>
    <w:bookmarkStart w:name="z1186" w:id="576"/>
    <w:p>
      <w:pPr>
        <w:spacing w:after="0"/>
        <w:ind w:left="0"/>
        <w:jc w:val="both"/>
      </w:pPr>
      <w:r>
        <w:rPr>
          <w:rFonts w:ascii="Times New Roman"/>
          <w:b w:val="false"/>
          <w:i w:val="false"/>
          <w:color w:val="000000"/>
          <w:sz w:val="28"/>
        </w:rPr>
        <w:t>
      499) Қазақстан Республикасының заңнамасына сәйкес тауарларды өңдеу шарттары туралы қорытынды береді;</w:t>
      </w:r>
    </w:p>
    <w:bookmarkEnd w:id="576"/>
    <w:bookmarkStart w:name="z1187" w:id="577"/>
    <w:p>
      <w:pPr>
        <w:spacing w:after="0"/>
        <w:ind w:left="0"/>
        <w:jc w:val="both"/>
      </w:pPr>
      <w:r>
        <w:rPr>
          <w:rFonts w:ascii="Times New Roman"/>
          <w:b w:val="false"/>
          <w:i w:val="false"/>
          <w:color w:val="000000"/>
          <w:sz w:val="28"/>
        </w:rPr>
        <w:t>
      500) өлшем бірлігін қамтамасыз ету саласындағы бірыңғай мемлекеттік саясатты іске асыруға қатысады;</w:t>
      </w:r>
    </w:p>
    <w:bookmarkEnd w:id="577"/>
    <w:bookmarkStart w:name="z1188" w:id="578"/>
    <w:p>
      <w:pPr>
        <w:spacing w:after="0"/>
        <w:ind w:left="0"/>
        <w:jc w:val="both"/>
      </w:pPr>
      <w:r>
        <w:rPr>
          <w:rFonts w:ascii="Times New Roman"/>
          <w:b w:val="false"/>
          <w:i w:val="false"/>
          <w:color w:val="000000"/>
          <w:sz w:val="28"/>
        </w:rPr>
        <w:t>
      501)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578"/>
    <w:bookmarkStart w:name="z1189" w:id="579"/>
    <w:p>
      <w:pPr>
        <w:spacing w:after="0"/>
        <w:ind w:left="0"/>
        <w:jc w:val="both"/>
      </w:pPr>
      <w:r>
        <w:rPr>
          <w:rFonts w:ascii="Times New Roman"/>
          <w:b w:val="false"/>
          <w:i w:val="false"/>
          <w:color w:val="000000"/>
          <w:sz w:val="28"/>
        </w:rPr>
        <w:t>
      502) өндірілетін және (немесе) өткізілетін тауарлар (жұмыстар, көрсетілетін қызметтер) бағаларын келіседі;</w:t>
      </w:r>
    </w:p>
    <w:bookmarkEnd w:id="579"/>
    <w:bookmarkStart w:name="z1190" w:id="580"/>
    <w:p>
      <w:pPr>
        <w:spacing w:after="0"/>
        <w:ind w:left="0"/>
        <w:jc w:val="both"/>
      </w:pPr>
      <w:r>
        <w:rPr>
          <w:rFonts w:ascii="Times New Roman"/>
          <w:b w:val="false"/>
          <w:i w:val="false"/>
          <w:color w:val="000000"/>
          <w:sz w:val="28"/>
        </w:rPr>
        <w:t>
      503) өз құзыреті шегінде кәсiпкерлік субъектілерінің мүдделерiн қозғайтын нормативтiк құқықтық актiлердің жобаларына, Қазақстан Республикасының халықаралық шарттарының, сондай-ақ Қазақстан Республикасы қатысушысы болуға ниеттенетін халықаралық шарттардың жобаларына сараптама жүргізуге қатысуға үміткер жеке кәсіпкерлік субъектілерінің бірлестіктерін аккредиттеуді жүзеге асырады;</w:t>
      </w:r>
    </w:p>
    <w:bookmarkEnd w:id="580"/>
    <w:bookmarkStart w:name="z1191" w:id="581"/>
    <w:p>
      <w:pPr>
        <w:spacing w:after="0"/>
        <w:ind w:left="0"/>
        <w:jc w:val="both"/>
      </w:pPr>
      <w:r>
        <w:rPr>
          <w:rFonts w:ascii="Times New Roman"/>
          <w:b w:val="false"/>
          <w:i w:val="false"/>
          <w:color w:val="000000"/>
          <w:sz w:val="28"/>
        </w:rPr>
        <w:t>
      504)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581"/>
    <w:bookmarkStart w:name="z1192" w:id="582"/>
    <w:p>
      <w:pPr>
        <w:spacing w:after="0"/>
        <w:ind w:left="0"/>
        <w:jc w:val="both"/>
      </w:pPr>
      <w:r>
        <w:rPr>
          <w:rFonts w:ascii="Times New Roman"/>
          <w:b w:val="false"/>
          <w:i w:val="false"/>
          <w:color w:val="000000"/>
          <w:sz w:val="28"/>
        </w:rPr>
        <w:t>
      505)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582"/>
    <w:bookmarkStart w:name="z1193" w:id="583"/>
    <w:p>
      <w:pPr>
        <w:spacing w:after="0"/>
        <w:ind w:left="0"/>
        <w:jc w:val="both"/>
      </w:pPr>
      <w:r>
        <w:rPr>
          <w:rFonts w:ascii="Times New Roman"/>
          <w:b w:val="false"/>
          <w:i w:val="false"/>
          <w:color w:val="000000"/>
          <w:sz w:val="28"/>
        </w:rPr>
        <w:t>
      506) жартыжылдықтың қорытындысы бойынша – есепті жылдың 15 шілдесіне дейін, жылдың қорытындысы бойынша есепті жылдан кейінгі жылдың 15 қаңтарына дейін жергілікті атқарушы органдар қалыптастыратын азық-түлік тауарларын есепке алу жөніндегі ақпаратты жұмылдыру дайындығы саласындағы уәкілетті органға ұсынады;</w:t>
      </w:r>
    </w:p>
    <w:bookmarkEnd w:id="583"/>
    <w:bookmarkStart w:name="z1503" w:id="584"/>
    <w:p>
      <w:pPr>
        <w:spacing w:after="0"/>
        <w:ind w:left="0"/>
        <w:jc w:val="both"/>
      </w:pPr>
      <w:r>
        <w:rPr>
          <w:rFonts w:ascii="Times New Roman"/>
          <w:b w:val="false"/>
          <w:i w:val="false"/>
          <w:color w:val="000000"/>
          <w:sz w:val="28"/>
        </w:rPr>
        <w:t>
      506-1)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584"/>
    <w:bookmarkStart w:name="z1504" w:id="585"/>
    <w:p>
      <w:pPr>
        <w:spacing w:after="0"/>
        <w:ind w:left="0"/>
        <w:jc w:val="both"/>
      </w:pPr>
      <w:r>
        <w:rPr>
          <w:rFonts w:ascii="Times New Roman"/>
          <w:b w:val="false"/>
          <w:i w:val="false"/>
          <w:color w:val="000000"/>
          <w:sz w:val="28"/>
        </w:rPr>
        <w:t>
      506-2)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585"/>
    <w:bookmarkStart w:name="z1505" w:id="586"/>
    <w:p>
      <w:pPr>
        <w:spacing w:after="0"/>
        <w:ind w:left="0"/>
        <w:jc w:val="both"/>
      </w:pPr>
      <w:r>
        <w:rPr>
          <w:rFonts w:ascii="Times New Roman"/>
          <w:b w:val="false"/>
          <w:i w:val="false"/>
          <w:color w:val="000000"/>
          <w:sz w:val="28"/>
        </w:rPr>
        <w:t>
      506-3)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586"/>
    <w:bookmarkStart w:name="z1506" w:id="587"/>
    <w:p>
      <w:pPr>
        <w:spacing w:after="0"/>
        <w:ind w:left="0"/>
        <w:jc w:val="both"/>
      </w:pPr>
      <w:r>
        <w:rPr>
          <w:rFonts w:ascii="Times New Roman"/>
          <w:b w:val="false"/>
          <w:i w:val="false"/>
          <w:color w:val="000000"/>
          <w:sz w:val="28"/>
        </w:rPr>
        <w:t>
      506-4)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жүргiзедi;</w:t>
      </w:r>
    </w:p>
    <w:bookmarkEnd w:id="587"/>
    <w:bookmarkStart w:name="z1507" w:id="588"/>
    <w:p>
      <w:pPr>
        <w:spacing w:after="0"/>
        <w:ind w:left="0"/>
        <w:jc w:val="both"/>
      </w:pPr>
      <w:r>
        <w:rPr>
          <w:rFonts w:ascii="Times New Roman"/>
          <w:b w:val="false"/>
          <w:i w:val="false"/>
          <w:color w:val="000000"/>
          <w:sz w:val="28"/>
        </w:rPr>
        <w:t>
      506-5)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588"/>
    <w:bookmarkStart w:name="z1508" w:id="589"/>
    <w:p>
      <w:pPr>
        <w:spacing w:after="0"/>
        <w:ind w:left="0"/>
        <w:jc w:val="both"/>
      </w:pPr>
      <w:r>
        <w:rPr>
          <w:rFonts w:ascii="Times New Roman"/>
          <w:b w:val="false"/>
          <w:i w:val="false"/>
          <w:color w:val="000000"/>
          <w:sz w:val="28"/>
        </w:rPr>
        <w:t>
      506-6) әскери міндеттілерді бекітіп қою бойынша жұмысты ұйымдастырады және жүргізеді;</w:t>
      </w:r>
    </w:p>
    <w:bookmarkEnd w:id="589"/>
    <w:bookmarkStart w:name="z1509" w:id="590"/>
    <w:p>
      <w:pPr>
        <w:spacing w:after="0"/>
        <w:ind w:left="0"/>
        <w:jc w:val="both"/>
      </w:pPr>
      <w:r>
        <w:rPr>
          <w:rFonts w:ascii="Times New Roman"/>
          <w:b w:val="false"/>
          <w:i w:val="false"/>
          <w:color w:val="000000"/>
          <w:sz w:val="28"/>
        </w:rPr>
        <w:t>
      506-7) жұмылдыру дайындығы мен жұмылдыру саласында Қазақстан Республикасының заңдары мен өзге де нормативтiк құқықтық актiлерiнiң орындалуын қамтамасыз етедi;</w:t>
      </w:r>
    </w:p>
    <w:bookmarkEnd w:id="590"/>
    <w:bookmarkStart w:name="z1510" w:id="591"/>
    <w:p>
      <w:pPr>
        <w:spacing w:after="0"/>
        <w:ind w:left="0"/>
        <w:jc w:val="both"/>
      </w:pPr>
      <w:r>
        <w:rPr>
          <w:rFonts w:ascii="Times New Roman"/>
          <w:b w:val="false"/>
          <w:i w:val="false"/>
          <w:color w:val="000000"/>
          <w:sz w:val="28"/>
        </w:rPr>
        <w:t>
      506-8)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591"/>
    <w:bookmarkStart w:name="z1511" w:id="592"/>
    <w:p>
      <w:pPr>
        <w:spacing w:after="0"/>
        <w:ind w:left="0"/>
        <w:jc w:val="both"/>
      </w:pPr>
      <w:r>
        <w:rPr>
          <w:rFonts w:ascii="Times New Roman"/>
          <w:b w:val="false"/>
          <w:i w:val="false"/>
          <w:color w:val="000000"/>
          <w:sz w:val="28"/>
        </w:rPr>
        <w:t>
      506-9)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p>
    <w:bookmarkEnd w:id="592"/>
    <w:bookmarkStart w:name="z1512" w:id="593"/>
    <w:p>
      <w:pPr>
        <w:spacing w:after="0"/>
        <w:ind w:left="0"/>
        <w:jc w:val="both"/>
      </w:pPr>
      <w:r>
        <w:rPr>
          <w:rFonts w:ascii="Times New Roman"/>
          <w:b w:val="false"/>
          <w:i w:val="false"/>
          <w:color w:val="000000"/>
          <w:sz w:val="28"/>
        </w:rPr>
        <w:t>
      506-10) жұмылдыру жоспарларын әзірлейді, жұмылдыру дайындығы саласындағы уәкілетті органмен келіседі және бекітеді;</w:t>
      </w:r>
    </w:p>
    <w:bookmarkEnd w:id="593"/>
    <w:bookmarkStart w:name="z1513" w:id="594"/>
    <w:p>
      <w:pPr>
        <w:spacing w:after="0"/>
        <w:ind w:left="0"/>
        <w:jc w:val="both"/>
      </w:pPr>
      <w:r>
        <w:rPr>
          <w:rFonts w:ascii="Times New Roman"/>
          <w:b w:val="false"/>
          <w:i w:val="false"/>
          <w:color w:val="000000"/>
          <w:sz w:val="28"/>
        </w:rPr>
        <w:t>
      506-11) жұмылдыру дайындығы саласындағы уәкiлеттi органға жұмылдыру дайындығы мен жұмылдыруды жетiлдiру жөнiнде ұсыныстар енгiзедi;</w:t>
      </w:r>
    </w:p>
    <w:bookmarkEnd w:id="594"/>
    <w:bookmarkStart w:name="z1514" w:id="595"/>
    <w:p>
      <w:pPr>
        <w:spacing w:after="0"/>
        <w:ind w:left="0"/>
        <w:jc w:val="both"/>
      </w:pPr>
      <w:r>
        <w:rPr>
          <w:rFonts w:ascii="Times New Roman"/>
          <w:b w:val="false"/>
          <w:i w:val="false"/>
          <w:color w:val="000000"/>
          <w:sz w:val="28"/>
        </w:rPr>
        <w:t>
      506-12) әскери-экономикалық және командалық-штабтық оқулар өткізуге қатысады;</w:t>
      </w:r>
    </w:p>
    <w:bookmarkEnd w:id="595"/>
    <w:bookmarkStart w:name="z1515" w:id="596"/>
    <w:p>
      <w:pPr>
        <w:spacing w:after="0"/>
        <w:ind w:left="0"/>
        <w:jc w:val="both"/>
      </w:pPr>
      <w:r>
        <w:rPr>
          <w:rFonts w:ascii="Times New Roman"/>
          <w:b w:val="false"/>
          <w:i w:val="false"/>
          <w:color w:val="000000"/>
          <w:sz w:val="28"/>
        </w:rPr>
        <w:t>
      506-13)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506-14), 506-15) және 506-16) тармақшалармен толықтыру көзделген - ҚР Үкіметінің 26.12.2025 </w:t>
      </w:r>
      <w:r>
        <w:rPr>
          <w:rFonts w:ascii="Times New Roman"/>
          <w:b w:val="false"/>
          <w:i w:val="false"/>
          <w:color w:val="ff0000"/>
          <w:sz w:val="28"/>
        </w:rPr>
        <w:t>№ 1149</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17" w:id="597"/>
    <w:p>
      <w:pPr>
        <w:spacing w:after="0"/>
        <w:ind w:left="0"/>
        <w:jc w:val="both"/>
      </w:pPr>
      <w:r>
        <w:rPr>
          <w:rFonts w:ascii="Times New Roman"/>
          <w:b w:val="false"/>
          <w:i w:val="false"/>
          <w:color w:val="000000"/>
          <w:sz w:val="28"/>
        </w:rPr>
        <w:t>
      506-17) Министрліктің азаматтық қорғаныс жоспарын әзірлейді және бекітеді;</w:t>
      </w:r>
    </w:p>
    <w:bookmarkEnd w:id="597"/>
    <w:bookmarkStart w:name="z1518" w:id="598"/>
    <w:p>
      <w:pPr>
        <w:spacing w:after="0"/>
        <w:ind w:left="0"/>
        <w:jc w:val="both"/>
      </w:pPr>
      <w:r>
        <w:rPr>
          <w:rFonts w:ascii="Times New Roman"/>
          <w:b w:val="false"/>
          <w:i w:val="false"/>
          <w:color w:val="000000"/>
          <w:sz w:val="28"/>
        </w:rPr>
        <w:t>
      506-18)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уәкілетті органға ұсынады;</w:t>
      </w:r>
    </w:p>
    <w:bookmarkEnd w:id="598"/>
    <w:bookmarkStart w:name="z1519" w:id="599"/>
    <w:p>
      <w:pPr>
        <w:spacing w:after="0"/>
        <w:ind w:left="0"/>
        <w:jc w:val="both"/>
      </w:pPr>
      <w:r>
        <w:rPr>
          <w:rFonts w:ascii="Times New Roman"/>
          <w:b w:val="false"/>
          <w:i w:val="false"/>
          <w:color w:val="000000"/>
          <w:sz w:val="28"/>
        </w:rPr>
        <w:t>
      506-19) Министрліктің қарауындағы жағдайды байқау, бақылау және төтенше жағдайларды болжау қызметтеріне басшылық етеді;</w:t>
      </w:r>
    </w:p>
    <w:bookmarkEnd w:id="599"/>
    <w:bookmarkStart w:name="z1520" w:id="600"/>
    <w:p>
      <w:pPr>
        <w:spacing w:after="0"/>
        <w:ind w:left="0"/>
        <w:jc w:val="both"/>
      </w:pPr>
      <w:r>
        <w:rPr>
          <w:rFonts w:ascii="Times New Roman"/>
          <w:b w:val="false"/>
          <w:i w:val="false"/>
          <w:color w:val="000000"/>
          <w:sz w:val="28"/>
        </w:rPr>
        <w:t>
      506-20) азаматтық қорғау саласында ғылыми зерттеулерді, білімді насихаттауды, халықты және мамандарды оқытуды ұйымдастырады;</w:t>
      </w:r>
    </w:p>
    <w:bookmarkEnd w:id="600"/>
    <w:bookmarkStart w:name="z1521" w:id="601"/>
    <w:p>
      <w:pPr>
        <w:spacing w:after="0"/>
        <w:ind w:left="0"/>
        <w:jc w:val="both"/>
      </w:pPr>
      <w:r>
        <w:rPr>
          <w:rFonts w:ascii="Times New Roman"/>
          <w:b w:val="false"/>
          <w:i w:val="false"/>
          <w:color w:val="000000"/>
          <w:sz w:val="28"/>
        </w:rPr>
        <w:t>
      506-21) Қазақстан Республикасының азаматтық қорғау саласындағы нормативтік құқықтық актілерінің орындалуын қамтамасыз етеді;</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506-22) және 506-23) тармақшалармен толықтыру көзделген - ҚР Үкіметінің 13.04.2026 </w:t>
      </w:r>
      <w:r>
        <w:rPr>
          <w:rFonts w:ascii="Times New Roman"/>
          <w:b w:val="false"/>
          <w:i w:val="false"/>
          <w:color w:val="ff0000"/>
          <w:sz w:val="28"/>
        </w:rPr>
        <w:t>№ 262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23" w:id="602"/>
    <w:p>
      <w:pPr>
        <w:spacing w:after="0"/>
        <w:ind w:left="0"/>
        <w:jc w:val="both"/>
      </w:pPr>
      <w:r>
        <w:rPr>
          <w:rFonts w:ascii="Times New Roman"/>
          <w:b w:val="false"/>
          <w:i w:val="false"/>
          <w:color w:val="000000"/>
          <w:sz w:val="28"/>
        </w:rPr>
        <w:t>
      506-24)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506-25), 506-26), 506-27), 506-28), 506-29) және 506-30) тармақшалармен толықтыру көзделген - ҚР Үкіметінің 13.04.2026 </w:t>
      </w:r>
      <w:r>
        <w:rPr>
          <w:rFonts w:ascii="Times New Roman"/>
          <w:b w:val="false"/>
          <w:i w:val="false"/>
          <w:color w:val="ff0000"/>
          <w:sz w:val="28"/>
        </w:rPr>
        <w:t>№ 262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25" w:id="603"/>
    <w:p>
      <w:pPr>
        <w:spacing w:after="0"/>
        <w:ind w:left="0"/>
        <w:jc w:val="both"/>
      </w:pPr>
      <w:r>
        <w:rPr>
          <w:rFonts w:ascii="Times New Roman"/>
          <w:b w:val="false"/>
          <w:i w:val="false"/>
          <w:color w:val="000000"/>
          <w:sz w:val="28"/>
        </w:rPr>
        <w:t>
      506-31) ведомстволық бағынысты ұйымдардағы өрттердің алдын алу жөнінде іс-шаралар жүргізеді;</w:t>
      </w:r>
    </w:p>
    <w:bookmarkEnd w:id="603"/>
    <w:bookmarkStart w:name="z1526" w:id="604"/>
    <w:p>
      <w:pPr>
        <w:spacing w:after="0"/>
        <w:ind w:left="0"/>
        <w:jc w:val="both"/>
      </w:pPr>
      <w:r>
        <w:rPr>
          <w:rFonts w:ascii="Times New Roman"/>
          <w:b w:val="false"/>
          <w:i w:val="false"/>
          <w:color w:val="000000"/>
          <w:sz w:val="28"/>
        </w:rPr>
        <w:t>
      506-32) азаматтық қорғаудың салалық кіші жүйелеріне басшылықты жүзеге асырады;</w:t>
      </w:r>
    </w:p>
    <w:bookmarkEnd w:id="604"/>
    <w:bookmarkStart w:name="z1527" w:id="605"/>
    <w:p>
      <w:pPr>
        <w:spacing w:after="0"/>
        <w:ind w:left="0"/>
        <w:jc w:val="both"/>
      </w:pPr>
      <w:r>
        <w:rPr>
          <w:rFonts w:ascii="Times New Roman"/>
          <w:b w:val="false"/>
          <w:i w:val="false"/>
          <w:color w:val="000000"/>
          <w:sz w:val="28"/>
        </w:rPr>
        <w:t>
      506-33)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605"/>
    <w:bookmarkStart w:name="z1528" w:id="606"/>
    <w:p>
      <w:pPr>
        <w:spacing w:after="0"/>
        <w:ind w:left="0"/>
        <w:jc w:val="both"/>
      </w:pPr>
      <w:r>
        <w:rPr>
          <w:rFonts w:ascii="Times New Roman"/>
          <w:b w:val="false"/>
          <w:i w:val="false"/>
          <w:color w:val="000000"/>
          <w:sz w:val="28"/>
        </w:rPr>
        <w:t>
      506-34)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bookmarkEnd w:id="606"/>
    <w:bookmarkStart w:name="z1529" w:id="607"/>
    <w:p>
      <w:pPr>
        <w:spacing w:after="0"/>
        <w:ind w:left="0"/>
        <w:jc w:val="both"/>
      </w:pPr>
      <w:r>
        <w:rPr>
          <w:rFonts w:ascii="Times New Roman"/>
          <w:b w:val="false"/>
          <w:i w:val="false"/>
          <w:color w:val="000000"/>
          <w:sz w:val="28"/>
        </w:rPr>
        <w:t>
      506-35) қосалқы (қалалық) және көмекші басқару пункттерін құруды қамтамасыз етеді;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506-36)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13.04.2026 </w:t>
      </w:r>
      <w:r>
        <w:rPr>
          <w:rFonts w:ascii="Times New Roman"/>
          <w:b w:val="false"/>
          <w:i w:val="false"/>
          <w:color w:val="ff0000"/>
          <w:sz w:val="28"/>
        </w:rPr>
        <w:t>№ 262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506-36)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506-37) тармақшамен толықтыру көзделген - ҚР Үкіметінің 13.04.2026 </w:t>
      </w:r>
      <w:r>
        <w:rPr>
          <w:rFonts w:ascii="Times New Roman"/>
          <w:b w:val="false"/>
          <w:i w:val="false"/>
          <w:color w:val="ff0000"/>
          <w:sz w:val="28"/>
        </w:rPr>
        <w:t>№ 262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94" w:id="608"/>
    <w:p>
      <w:pPr>
        <w:spacing w:after="0"/>
        <w:ind w:left="0"/>
        <w:jc w:val="both"/>
      </w:pPr>
      <w:r>
        <w:rPr>
          <w:rFonts w:ascii="Times New Roman"/>
          <w:b w:val="false"/>
          <w:i w:val="false"/>
          <w:color w:val="000000"/>
          <w:sz w:val="28"/>
        </w:rPr>
        <w:t>
      507) Қазақстан Республикасының заңнамасына сәйкес тауарларды кедендік аумақта/аумақтан тыс өңдеу және ішкі тұтыным үшін өңдеу шарттары туралы құжат береді;</w:t>
      </w:r>
    </w:p>
    <w:bookmarkEnd w:id="608"/>
    <w:bookmarkStart w:name="z1195" w:id="609"/>
    <w:p>
      <w:pPr>
        <w:spacing w:after="0"/>
        <w:ind w:left="0"/>
        <w:jc w:val="both"/>
      </w:pPr>
      <w:r>
        <w:rPr>
          <w:rFonts w:ascii="Times New Roman"/>
          <w:b w:val="false"/>
          <w:i w:val="false"/>
          <w:color w:val="000000"/>
          <w:sz w:val="28"/>
        </w:rPr>
        <w:t>
      508) сәйкестікті растау жөніндегі органдар беретін деректер негізінде органикалық өнім өндірушілер тізілімін жүргізеді;</w:t>
      </w:r>
    </w:p>
    <w:bookmarkEnd w:id="609"/>
    <w:bookmarkStart w:name="z1240" w:id="610"/>
    <w:p>
      <w:pPr>
        <w:spacing w:after="0"/>
        <w:ind w:left="0"/>
        <w:jc w:val="both"/>
      </w:pPr>
      <w:r>
        <w:rPr>
          <w:rFonts w:ascii="Times New Roman"/>
          <w:b w:val="false"/>
          <w:i w:val="false"/>
          <w:color w:val="000000"/>
          <w:sz w:val="28"/>
        </w:rPr>
        <w:t>
      508-1)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w:t>
      </w:r>
    </w:p>
    <w:bookmarkEnd w:id="610"/>
    <w:bookmarkStart w:name="z1244" w:id="611"/>
    <w:p>
      <w:pPr>
        <w:spacing w:after="0"/>
        <w:ind w:left="0"/>
        <w:jc w:val="both"/>
      </w:pPr>
      <w:r>
        <w:rPr>
          <w:rFonts w:ascii="Times New Roman"/>
          <w:b w:val="false"/>
          <w:i w:val="false"/>
          <w:color w:val="000000"/>
          <w:sz w:val="28"/>
        </w:rPr>
        <w:t>
      508-1)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611"/>
    <w:bookmarkStart w:name="z1241" w:id="612"/>
    <w:p>
      <w:pPr>
        <w:spacing w:after="0"/>
        <w:ind w:left="0"/>
        <w:jc w:val="both"/>
      </w:pPr>
      <w:r>
        <w:rPr>
          <w:rFonts w:ascii="Times New Roman"/>
          <w:b w:val="false"/>
          <w:i w:val="false"/>
          <w:color w:val="000000"/>
          <w:sz w:val="28"/>
        </w:rPr>
        <w:t>
      508-2)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612"/>
    <w:bookmarkStart w:name="z1245" w:id="613"/>
    <w:p>
      <w:pPr>
        <w:spacing w:after="0"/>
        <w:ind w:left="0"/>
        <w:jc w:val="both"/>
      </w:pPr>
      <w:r>
        <w:rPr>
          <w:rFonts w:ascii="Times New Roman"/>
          <w:b w:val="false"/>
          <w:i w:val="false"/>
          <w:color w:val="000000"/>
          <w:sz w:val="28"/>
        </w:rPr>
        <w:t>
      508-2) биологиялық қауіпсіздік саласындағы мемлекеттік саясатты іске асыруға қатысады;</w:t>
      </w:r>
    </w:p>
    <w:bookmarkEnd w:id="613"/>
    <w:bookmarkStart w:name="z1242" w:id="614"/>
    <w:p>
      <w:pPr>
        <w:spacing w:after="0"/>
        <w:ind w:left="0"/>
        <w:jc w:val="both"/>
      </w:pPr>
      <w:r>
        <w:rPr>
          <w:rFonts w:ascii="Times New Roman"/>
          <w:b w:val="false"/>
          <w:i w:val="false"/>
          <w:color w:val="000000"/>
          <w:sz w:val="28"/>
        </w:rPr>
        <w:t>
      508-3)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614"/>
    <w:bookmarkStart w:name="z1239" w:id="615"/>
    <w:p>
      <w:pPr>
        <w:spacing w:after="0"/>
        <w:ind w:left="0"/>
        <w:jc w:val="both"/>
      </w:pPr>
      <w:r>
        <w:rPr>
          <w:rFonts w:ascii="Times New Roman"/>
          <w:b w:val="false"/>
          <w:i w:val="false"/>
          <w:color w:val="000000"/>
          <w:sz w:val="28"/>
        </w:rPr>
        <w:t>
      508-3)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615"/>
    <w:bookmarkStart w:name="z1246" w:id="616"/>
    <w:p>
      <w:pPr>
        <w:spacing w:after="0"/>
        <w:ind w:left="0"/>
        <w:jc w:val="both"/>
      </w:pPr>
      <w:r>
        <w:rPr>
          <w:rFonts w:ascii="Times New Roman"/>
          <w:b w:val="false"/>
          <w:i w:val="false"/>
          <w:color w:val="000000"/>
          <w:sz w:val="28"/>
        </w:rPr>
        <w:t>
      508-4)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616"/>
    <w:bookmarkStart w:name="z1263" w:id="617"/>
    <w:p>
      <w:pPr>
        <w:spacing w:after="0"/>
        <w:ind w:left="0"/>
        <w:jc w:val="both"/>
      </w:pPr>
      <w:r>
        <w:rPr>
          <w:rFonts w:ascii="Times New Roman"/>
          <w:b w:val="false"/>
          <w:i w:val="false"/>
          <w:color w:val="000000"/>
          <w:sz w:val="28"/>
        </w:rPr>
        <w:t>
      508-4)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w:t>
      </w:r>
    </w:p>
    <w:bookmarkEnd w:id="617"/>
    <w:bookmarkStart w:name="z1247" w:id="618"/>
    <w:p>
      <w:pPr>
        <w:spacing w:after="0"/>
        <w:ind w:left="0"/>
        <w:jc w:val="both"/>
      </w:pPr>
      <w:r>
        <w:rPr>
          <w:rFonts w:ascii="Times New Roman"/>
          <w:b w:val="false"/>
          <w:i w:val="false"/>
          <w:color w:val="000000"/>
          <w:sz w:val="28"/>
        </w:rPr>
        <w:t>
      508-5) биологиялық қауіпсіздік саласындағы уәкілетті органмен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келіседі;</w:t>
      </w:r>
    </w:p>
    <w:bookmarkEnd w:id="618"/>
    <w:bookmarkStart w:name="z1264" w:id="619"/>
    <w:p>
      <w:pPr>
        <w:spacing w:after="0"/>
        <w:ind w:left="0"/>
        <w:jc w:val="both"/>
      </w:pPr>
      <w:r>
        <w:rPr>
          <w:rFonts w:ascii="Times New Roman"/>
          <w:b w:val="false"/>
          <w:i w:val="false"/>
          <w:color w:val="000000"/>
          <w:sz w:val="28"/>
        </w:rPr>
        <w:t>
      508-5)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619"/>
    <w:bookmarkStart w:name="z1248" w:id="620"/>
    <w:p>
      <w:pPr>
        <w:spacing w:after="0"/>
        <w:ind w:left="0"/>
        <w:jc w:val="both"/>
      </w:pPr>
      <w:r>
        <w:rPr>
          <w:rFonts w:ascii="Times New Roman"/>
          <w:b w:val="false"/>
          <w:i w:val="false"/>
          <w:color w:val="000000"/>
          <w:sz w:val="28"/>
        </w:rPr>
        <w:t>
      508-6) биологиялық тәуекелдерді басқару әдістемелерін әзірлейді және бекітеді;</w:t>
      </w:r>
    </w:p>
    <w:bookmarkEnd w:id="620"/>
    <w:bookmarkStart w:name="z1265" w:id="621"/>
    <w:p>
      <w:pPr>
        <w:spacing w:after="0"/>
        <w:ind w:left="0"/>
        <w:jc w:val="both"/>
      </w:pPr>
      <w:r>
        <w:rPr>
          <w:rFonts w:ascii="Times New Roman"/>
          <w:b w:val="false"/>
          <w:i w:val="false"/>
          <w:color w:val="000000"/>
          <w:sz w:val="28"/>
        </w:rPr>
        <w:t>
      508-6)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621"/>
    <w:bookmarkStart w:name="z1249" w:id="622"/>
    <w:p>
      <w:pPr>
        <w:spacing w:after="0"/>
        <w:ind w:left="0"/>
        <w:jc w:val="both"/>
      </w:pPr>
      <w:r>
        <w:rPr>
          <w:rFonts w:ascii="Times New Roman"/>
          <w:b w:val="false"/>
          <w:i w:val="false"/>
          <w:color w:val="000000"/>
          <w:sz w:val="28"/>
        </w:rPr>
        <w:t>
      508-7)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622"/>
    <w:bookmarkStart w:name="z1250" w:id="623"/>
    <w:p>
      <w:pPr>
        <w:spacing w:after="0"/>
        <w:ind w:left="0"/>
        <w:jc w:val="both"/>
      </w:pPr>
      <w:r>
        <w:rPr>
          <w:rFonts w:ascii="Times New Roman"/>
          <w:b w:val="false"/>
          <w:i w:val="false"/>
          <w:color w:val="000000"/>
          <w:sz w:val="28"/>
        </w:rPr>
        <w:t>
      508-8) патогендігі I және II топтардағы патогенді биологиялық агенттердің, патогендігі I және II топтардағы патогенді биологиялық агенттермен жұмыс істеуді жүзеге асыратын мамандардың тізілімдерін жүргізуді жүзеге асырады;</w:t>
      </w:r>
    </w:p>
    <w:bookmarkEnd w:id="623"/>
    <w:bookmarkStart w:name="z1251" w:id="624"/>
    <w:p>
      <w:pPr>
        <w:spacing w:after="0"/>
        <w:ind w:left="0"/>
        <w:jc w:val="both"/>
      </w:pPr>
      <w:r>
        <w:rPr>
          <w:rFonts w:ascii="Times New Roman"/>
          <w:b w:val="false"/>
          <w:i w:val="false"/>
          <w:color w:val="000000"/>
          <w:sz w:val="28"/>
        </w:rPr>
        <w:t xml:space="preserve">
      508-9)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624"/>
    <w:bookmarkStart w:name="z1252" w:id="625"/>
    <w:p>
      <w:pPr>
        <w:spacing w:after="0"/>
        <w:ind w:left="0"/>
        <w:jc w:val="both"/>
      </w:pPr>
      <w:r>
        <w:rPr>
          <w:rFonts w:ascii="Times New Roman"/>
          <w:b w:val="false"/>
          <w:i w:val="false"/>
          <w:color w:val="000000"/>
          <w:sz w:val="28"/>
        </w:rPr>
        <w:t xml:space="preserve">
      508-10)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625"/>
    <w:bookmarkStart w:name="z1253" w:id="626"/>
    <w:p>
      <w:pPr>
        <w:spacing w:after="0"/>
        <w:ind w:left="0"/>
        <w:jc w:val="both"/>
      </w:pPr>
      <w:r>
        <w:rPr>
          <w:rFonts w:ascii="Times New Roman"/>
          <w:b w:val="false"/>
          <w:i w:val="false"/>
          <w:color w:val="000000"/>
          <w:sz w:val="28"/>
        </w:rPr>
        <w:t>
      508-11) биологиялық қауіпсіздік саласындағы талаптардың сақталуын мемлекеттік бақылауды және қадағалауды жүзеге асырады;</w:t>
      </w:r>
    </w:p>
    <w:bookmarkEnd w:id="626"/>
    <w:bookmarkStart w:name="z1254" w:id="627"/>
    <w:p>
      <w:pPr>
        <w:spacing w:after="0"/>
        <w:ind w:left="0"/>
        <w:jc w:val="both"/>
      </w:pPr>
      <w:r>
        <w:rPr>
          <w:rFonts w:ascii="Times New Roman"/>
          <w:b w:val="false"/>
          <w:i w:val="false"/>
          <w:color w:val="000000"/>
          <w:sz w:val="28"/>
        </w:rPr>
        <w:t>
      508-12) биологиялық қауіпсіздік саласындағы кадрларды кәсіптік даярлаудың, қайта даярлаудың және олардың біліктілігін арттырудың үлгілік бағдарламаларын әзірлеуді және бекітуді жүзеге асырады;</w:t>
      </w:r>
    </w:p>
    <w:bookmarkEnd w:id="627"/>
    <w:bookmarkStart w:name="z1255" w:id="628"/>
    <w:p>
      <w:pPr>
        <w:spacing w:after="0"/>
        <w:ind w:left="0"/>
        <w:jc w:val="both"/>
      </w:pPr>
      <w:r>
        <w:rPr>
          <w:rFonts w:ascii="Times New Roman"/>
          <w:b w:val="false"/>
          <w:i w:val="false"/>
          <w:color w:val="000000"/>
          <w:sz w:val="28"/>
        </w:rPr>
        <w:t>
      508-13)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әзірлеуді және бекітуді жүзеге асырады;</w:t>
      </w:r>
    </w:p>
    <w:bookmarkEnd w:id="628"/>
    <w:bookmarkStart w:name="z1256" w:id="629"/>
    <w:p>
      <w:pPr>
        <w:spacing w:after="0"/>
        <w:ind w:left="0"/>
        <w:jc w:val="both"/>
      </w:pPr>
      <w:r>
        <w:rPr>
          <w:rFonts w:ascii="Times New Roman"/>
          <w:b w:val="false"/>
          <w:i w:val="false"/>
          <w:color w:val="000000"/>
          <w:sz w:val="28"/>
        </w:rPr>
        <w:t>
      508-14) Қазақстан Республикасының заңнамасында белгіленген тәртіппен биологиялық қауіпсіздік саласында ғылыми зерттеулер ұйымдастыруды жүзеге асырады;</w:t>
      </w:r>
    </w:p>
    <w:bookmarkEnd w:id="629"/>
    <w:bookmarkStart w:name="z1257" w:id="630"/>
    <w:p>
      <w:pPr>
        <w:spacing w:after="0"/>
        <w:ind w:left="0"/>
        <w:jc w:val="both"/>
      </w:pPr>
      <w:r>
        <w:rPr>
          <w:rFonts w:ascii="Times New Roman"/>
          <w:b w:val="false"/>
          <w:i w:val="false"/>
          <w:color w:val="000000"/>
          <w:sz w:val="28"/>
        </w:rPr>
        <w:t>
      508-15) биологиялық тәуекелдерді сыртқы бағалауды жүзеге асырады;</w:t>
      </w:r>
    </w:p>
    <w:bookmarkEnd w:id="630"/>
    <w:bookmarkStart w:name="z1258" w:id="631"/>
    <w:p>
      <w:pPr>
        <w:spacing w:after="0"/>
        <w:ind w:left="0"/>
        <w:jc w:val="both"/>
      </w:pPr>
      <w:r>
        <w:rPr>
          <w:rFonts w:ascii="Times New Roman"/>
          <w:b w:val="false"/>
          <w:i w:val="false"/>
          <w:color w:val="000000"/>
          <w:sz w:val="28"/>
        </w:rPr>
        <w:t>
      508-16) коллекциялық қызметті есепке алуды және мониторингтеуді жүзеге асырады;</w:t>
      </w:r>
    </w:p>
    <w:bookmarkEnd w:id="631"/>
    <w:bookmarkStart w:name="z1259" w:id="632"/>
    <w:p>
      <w:pPr>
        <w:spacing w:after="0"/>
        <w:ind w:left="0"/>
        <w:jc w:val="both"/>
      </w:pPr>
      <w:r>
        <w:rPr>
          <w:rFonts w:ascii="Times New Roman"/>
          <w:b w:val="false"/>
          <w:i w:val="false"/>
          <w:color w:val="000000"/>
          <w:sz w:val="28"/>
        </w:rPr>
        <w:t>
      508-17) референттік (референс-) зерттеулерді жүзеге асыру және жүзеге асыруға рұқсат беру қағидаларын әзірлеуді және бекітуді жүзеге асырады;</w:t>
      </w:r>
    </w:p>
    <w:bookmarkEnd w:id="632"/>
    <w:bookmarkStart w:name="z1260" w:id="633"/>
    <w:p>
      <w:pPr>
        <w:spacing w:after="0"/>
        <w:ind w:left="0"/>
        <w:jc w:val="both"/>
      </w:pPr>
      <w:r>
        <w:rPr>
          <w:rFonts w:ascii="Times New Roman"/>
          <w:b w:val="false"/>
          <w:i w:val="false"/>
          <w:color w:val="000000"/>
          <w:sz w:val="28"/>
        </w:rPr>
        <w:t>
      508-18)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633"/>
    <w:bookmarkStart w:name="z1261" w:id="634"/>
    <w:p>
      <w:pPr>
        <w:spacing w:after="0"/>
        <w:ind w:left="0"/>
        <w:jc w:val="both"/>
      </w:pPr>
      <w:r>
        <w:rPr>
          <w:rFonts w:ascii="Times New Roman"/>
          <w:b w:val="false"/>
          <w:i w:val="false"/>
          <w:color w:val="000000"/>
          <w:sz w:val="28"/>
        </w:rPr>
        <w:t>
      508-19)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634"/>
    <w:bookmarkStart w:name="z1262" w:id="635"/>
    <w:p>
      <w:pPr>
        <w:spacing w:after="0"/>
        <w:ind w:left="0"/>
        <w:jc w:val="both"/>
      </w:pPr>
      <w:r>
        <w:rPr>
          <w:rFonts w:ascii="Times New Roman"/>
          <w:b w:val="false"/>
          <w:i w:val="false"/>
          <w:color w:val="000000"/>
          <w:sz w:val="28"/>
        </w:rPr>
        <w:t>
      508-20) патогенді биологиялық агенттермен жұмыс істеуді жүзеге асыратын ықтимал қауіпті биологиялық объектілерге қатысты мемлекеттік ветеринариялық-санитариялық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635"/>
    <w:bookmarkStart w:name="z1269" w:id="636"/>
    <w:p>
      <w:pPr>
        <w:spacing w:after="0"/>
        <w:ind w:left="0"/>
        <w:jc w:val="both"/>
      </w:pPr>
      <w:r>
        <w:rPr>
          <w:rFonts w:ascii="Times New Roman"/>
          <w:b w:val="false"/>
          <w:i w:val="false"/>
          <w:color w:val="000000"/>
          <w:sz w:val="28"/>
        </w:rPr>
        <w:t>
      508-21) облигациялар бойынша купондық сыйақыны субсидиялауды жүзеге асырады;</w:t>
      </w:r>
    </w:p>
    <w:bookmarkEnd w:id="636"/>
    <w:bookmarkStart w:name="z1270" w:id="637"/>
    <w:p>
      <w:pPr>
        <w:spacing w:after="0"/>
        <w:ind w:left="0"/>
        <w:jc w:val="both"/>
      </w:pPr>
      <w:r>
        <w:rPr>
          <w:rFonts w:ascii="Times New Roman"/>
          <w:b w:val="false"/>
          <w:i w:val="false"/>
          <w:color w:val="000000"/>
          <w:sz w:val="28"/>
        </w:rPr>
        <w:t>
      508-22) индекстік бағалау жүргізу қағидаларын әзірлейді және бекітеді;</w:t>
      </w:r>
    </w:p>
    <w:bookmarkEnd w:id="637"/>
    <w:bookmarkStart w:name="z1271" w:id="638"/>
    <w:p>
      <w:pPr>
        <w:spacing w:after="0"/>
        <w:ind w:left="0"/>
        <w:jc w:val="both"/>
      </w:pPr>
      <w:r>
        <w:rPr>
          <w:rFonts w:ascii="Times New Roman"/>
          <w:b w:val="false"/>
          <w:i w:val="false"/>
          <w:color w:val="000000"/>
          <w:sz w:val="28"/>
        </w:rPr>
        <w:t>
      508-23) молекулалық генетикалық сараптама жүргізу қағидаларын әзірлейді және бекітеді;</w:t>
      </w:r>
    </w:p>
    <w:bookmarkEnd w:id="638"/>
    <w:bookmarkStart w:name="z1272" w:id="639"/>
    <w:p>
      <w:pPr>
        <w:spacing w:after="0"/>
        <w:ind w:left="0"/>
        <w:jc w:val="both"/>
      </w:pPr>
      <w:r>
        <w:rPr>
          <w:rFonts w:ascii="Times New Roman"/>
          <w:b w:val="false"/>
          <w:i w:val="false"/>
          <w:color w:val="000000"/>
          <w:sz w:val="28"/>
        </w:rPr>
        <w:t>
      508-24) мамандандырылған зертханаларға қойылатын біліктілік талаптарын әзірлейді және бекітеді;</w:t>
      </w:r>
    </w:p>
    <w:bookmarkEnd w:id="639"/>
    <w:bookmarkStart w:name="z1273" w:id="640"/>
    <w:p>
      <w:pPr>
        <w:spacing w:after="0"/>
        <w:ind w:left="0"/>
        <w:jc w:val="both"/>
      </w:pPr>
      <w:r>
        <w:rPr>
          <w:rFonts w:ascii="Times New Roman"/>
          <w:b w:val="false"/>
          <w:i w:val="false"/>
          <w:color w:val="000000"/>
          <w:sz w:val="28"/>
        </w:rPr>
        <w:t>
      508-25) асыл тұқымды тұқымдық жануарларға ұрпағының сапасы бойынша бағалау жүргізу қағидаларын әзірлейді және бекітеді;</w:t>
      </w:r>
    </w:p>
    <w:bookmarkEnd w:id="640"/>
    <w:bookmarkStart w:name="z1274" w:id="641"/>
    <w:p>
      <w:pPr>
        <w:spacing w:after="0"/>
        <w:ind w:left="0"/>
        <w:jc w:val="both"/>
      </w:pPr>
      <w:r>
        <w:rPr>
          <w:rFonts w:ascii="Times New Roman"/>
          <w:b w:val="false"/>
          <w:i w:val="false"/>
          <w:color w:val="000000"/>
          <w:sz w:val="28"/>
        </w:rPr>
        <w:t>
      508-26) асыл тұқымды жануарларға өз өнімділігі бойынша бағалау (сынақтар) жүргізу қағидаларын әзірлейді және бекітеді;</w:t>
      </w:r>
    </w:p>
    <w:bookmarkEnd w:id="641"/>
    <w:bookmarkStart w:name="z1275" w:id="642"/>
    <w:p>
      <w:pPr>
        <w:spacing w:after="0"/>
        <w:ind w:left="0"/>
        <w:jc w:val="both"/>
      </w:pPr>
      <w:r>
        <w:rPr>
          <w:rFonts w:ascii="Times New Roman"/>
          <w:b w:val="false"/>
          <w:i w:val="false"/>
          <w:color w:val="000000"/>
          <w:sz w:val="28"/>
        </w:rPr>
        <w:t>
      508-27) геномдық бағалау жүргізу қағидаларын әзірлейді және бекітеді;</w:t>
      </w:r>
    </w:p>
    <w:bookmarkEnd w:id="642"/>
    <w:bookmarkStart w:name="z1276" w:id="643"/>
    <w:p>
      <w:pPr>
        <w:spacing w:after="0"/>
        <w:ind w:left="0"/>
        <w:jc w:val="both"/>
      </w:pPr>
      <w:r>
        <w:rPr>
          <w:rFonts w:ascii="Times New Roman"/>
          <w:b w:val="false"/>
          <w:i w:val="false"/>
          <w:color w:val="000000"/>
          <w:sz w:val="28"/>
        </w:rPr>
        <w:t>
      508-28) бонитерді (сыныптаушыны), техник-ұрықтандырушыны және эмбриондарды транспланттау (ауыстырып салу) жөніндегі маманды оқыту курстарының үлгілік бағдарламаларын және олардың сағат көлемін әзірлейді және бекітеді;</w:t>
      </w:r>
    </w:p>
    <w:bookmarkEnd w:id="643"/>
    <w:bookmarkStart w:name="z1277" w:id="644"/>
    <w:p>
      <w:pPr>
        <w:spacing w:after="0"/>
        <w:ind w:left="0"/>
        <w:jc w:val="both"/>
      </w:pPr>
      <w:r>
        <w:rPr>
          <w:rFonts w:ascii="Times New Roman"/>
          <w:b w:val="false"/>
          <w:i w:val="false"/>
          <w:color w:val="000000"/>
          <w:sz w:val="28"/>
        </w:rPr>
        <w:t>
      508-29) бонитердің (сыныптаушының), техник-ұрықтандырушының және эмбриондарды транспланттау (ауыстырып салу) жөніндегі маманның біліктілігін арттыру курстарының үлгілік бағдарламаларын және олардың сағат көлемін әзірлейді және бекітеді;</w:t>
      </w:r>
    </w:p>
    <w:bookmarkEnd w:id="644"/>
    <w:bookmarkStart w:name="z1278" w:id="645"/>
    <w:p>
      <w:pPr>
        <w:spacing w:after="0"/>
        <w:ind w:left="0"/>
        <w:jc w:val="both"/>
      </w:pPr>
      <w:r>
        <w:rPr>
          <w:rFonts w:ascii="Times New Roman"/>
          <w:b w:val="false"/>
          <w:i w:val="false"/>
          <w:color w:val="000000"/>
          <w:sz w:val="28"/>
        </w:rPr>
        <w:t>
      508-30) ауыл шаруашылығы жануарлары мен өсімдіктерінің генетикалық ресурстары саласындағы генетикалық ресурстарға және пайданы бірлесіп пайдалануға қолжетімділікті, сондай-ақ генетикалық ресурстармен байланысты дәстүрлі білімдерге қолжетімділікті ұйымдастырады;</w:t>
      </w:r>
    </w:p>
    <w:bookmarkEnd w:id="645"/>
    <w:bookmarkStart w:name="z1279" w:id="646"/>
    <w:p>
      <w:pPr>
        <w:spacing w:after="0"/>
        <w:ind w:left="0"/>
        <w:jc w:val="both"/>
      </w:pPr>
      <w:r>
        <w:rPr>
          <w:rFonts w:ascii="Times New Roman"/>
          <w:b w:val="false"/>
          <w:i w:val="false"/>
          <w:color w:val="000000"/>
          <w:sz w:val="28"/>
        </w:rPr>
        <w:t>
      508-31)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646"/>
    <w:bookmarkStart w:name="z1280" w:id="647"/>
    <w:p>
      <w:pPr>
        <w:spacing w:after="0"/>
        <w:ind w:left="0"/>
        <w:jc w:val="both"/>
      </w:pPr>
      <w:r>
        <w:rPr>
          <w:rFonts w:ascii="Times New Roman"/>
          <w:b w:val="false"/>
          <w:i w:val="false"/>
          <w:color w:val="000000"/>
          <w:sz w:val="28"/>
        </w:rPr>
        <w:t>
      508-32) ауыл шаруашылығы жануарлары мен өсімдіктерінің генетикалық ресурстарына қол жеткізу үшін негізделген қорытынды береді;</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508-33) алып тасталды - ҚР Үкіметінің 16.07.2024 </w:t>
      </w:r>
      <w:r>
        <w:rPr>
          <w:rFonts w:ascii="Times New Roman"/>
          <w:b w:val="false"/>
          <w:i w:val="false"/>
          <w:color w:val="ff0000"/>
          <w:sz w:val="28"/>
        </w:rPr>
        <w:t>№ 563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36" w:id="648"/>
    <w:p>
      <w:pPr>
        <w:spacing w:after="0"/>
        <w:ind w:left="0"/>
        <w:jc w:val="both"/>
      </w:pPr>
      <w:r>
        <w:rPr>
          <w:rFonts w:ascii="Times New Roman"/>
          <w:b w:val="false"/>
          <w:i w:val="false"/>
          <w:color w:val="000000"/>
          <w:sz w:val="28"/>
        </w:rPr>
        <w:t>
      508-34) балықтар мен басқа да су жануарларының сирек кездесетін және құрып кету қаупі төнген түрлерінің тізбесін әзірлейді;</w:t>
      </w:r>
    </w:p>
    <w:bookmarkEnd w:id="648"/>
    <w:bookmarkStart w:name="z1337" w:id="649"/>
    <w:p>
      <w:pPr>
        <w:spacing w:after="0"/>
        <w:ind w:left="0"/>
        <w:jc w:val="both"/>
      </w:pPr>
      <w:r>
        <w:rPr>
          <w:rFonts w:ascii="Times New Roman"/>
          <w:b w:val="false"/>
          <w:i w:val="false"/>
          <w:color w:val="000000"/>
          <w:sz w:val="28"/>
        </w:rPr>
        <w:t>
      508-35) Қазақстан Республикасының заңнамасына сәйкес балық ресурстарын және басқа да су жануарларын қорғау, өсімін молайту және пайдалану саласындағы нормативтік құқықтық актілерді әзірлейді және бекітеді;</w:t>
      </w:r>
    </w:p>
    <w:bookmarkEnd w:id="649"/>
    <w:bookmarkStart w:name="z1338" w:id="650"/>
    <w:p>
      <w:pPr>
        <w:spacing w:after="0"/>
        <w:ind w:left="0"/>
        <w:jc w:val="both"/>
      </w:pPr>
      <w:r>
        <w:rPr>
          <w:rFonts w:ascii="Times New Roman"/>
          <w:b w:val="false"/>
          <w:i w:val="false"/>
          <w:color w:val="000000"/>
          <w:sz w:val="28"/>
        </w:rPr>
        <w:t>
      508-36) балық ресурстарының және басқа су жануарларының санын реттеу қағидаларын әзірлейді және бекітеді;</w:t>
      </w:r>
    </w:p>
    <w:bookmarkEnd w:id="650"/>
    <w:bookmarkStart w:name="z1339" w:id="651"/>
    <w:p>
      <w:pPr>
        <w:spacing w:after="0"/>
        <w:ind w:left="0"/>
        <w:jc w:val="both"/>
      </w:pPr>
      <w:r>
        <w:rPr>
          <w:rFonts w:ascii="Times New Roman"/>
          <w:b w:val="false"/>
          <w:i w:val="false"/>
          <w:color w:val="000000"/>
          <w:sz w:val="28"/>
        </w:rPr>
        <w:t>
      508-37) Қазақстан Республикасының Үкіметіне балықтар мен басқа да су жануарларының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651"/>
    <w:bookmarkStart w:name="z1340" w:id="652"/>
    <w:p>
      <w:pPr>
        <w:spacing w:after="0"/>
        <w:ind w:left="0"/>
        <w:jc w:val="both"/>
      </w:pPr>
      <w:r>
        <w:rPr>
          <w:rFonts w:ascii="Times New Roman"/>
          <w:b w:val="false"/>
          <w:i w:val="false"/>
          <w:color w:val="000000"/>
          <w:sz w:val="28"/>
        </w:rPr>
        <w:t>
      508-38) балық ресурстарын және басқа да су жануарларын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652"/>
    <w:bookmarkStart w:name="z1341" w:id="653"/>
    <w:p>
      <w:pPr>
        <w:spacing w:after="0"/>
        <w:ind w:left="0"/>
        <w:jc w:val="both"/>
      </w:pPr>
      <w:r>
        <w:rPr>
          <w:rFonts w:ascii="Times New Roman"/>
          <w:b w:val="false"/>
          <w:i w:val="false"/>
          <w:color w:val="000000"/>
          <w:sz w:val="28"/>
        </w:rPr>
        <w:t>
      508-39) су айдындарына балық жіберу, су объектілерінің балық шаруашылығы мелиорациясы жөніндегі жұмыстарды жүргізу қағидаларын әзірлейді және бекітеді;</w:t>
      </w:r>
    </w:p>
    <w:bookmarkEnd w:id="653"/>
    <w:bookmarkStart w:name="z1342" w:id="654"/>
    <w:p>
      <w:pPr>
        <w:spacing w:after="0"/>
        <w:ind w:left="0"/>
        <w:jc w:val="both"/>
      </w:pPr>
      <w:r>
        <w:rPr>
          <w:rFonts w:ascii="Times New Roman"/>
          <w:b w:val="false"/>
          <w:i w:val="false"/>
          <w:color w:val="000000"/>
          <w:sz w:val="28"/>
        </w:rPr>
        <w:t>
      508-40)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508-41) алып тасталды - ҚР Үкіметінің 16.07.2024 </w:t>
      </w:r>
      <w:r>
        <w:rPr>
          <w:rFonts w:ascii="Times New Roman"/>
          <w:b w:val="false"/>
          <w:i w:val="false"/>
          <w:color w:val="ff0000"/>
          <w:sz w:val="28"/>
        </w:rPr>
        <w:t>№ 563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44" w:id="655"/>
    <w:p>
      <w:pPr>
        <w:spacing w:after="0"/>
        <w:ind w:left="0"/>
        <w:jc w:val="both"/>
      </w:pPr>
      <w:r>
        <w:rPr>
          <w:rFonts w:ascii="Times New Roman"/>
          <w:b w:val="false"/>
          <w:i w:val="false"/>
          <w:color w:val="000000"/>
          <w:sz w:val="28"/>
        </w:rPr>
        <w:t>
      508-42) ихтиологиялық байқаулар қағидаларын әзірлейді және бекітеді;</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508-43) алып тасталды - ҚР Үкіметінің 15.10.2025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508-44) алып тасталды - ҚР Үкіметінің 16.07.2024 </w:t>
      </w:r>
      <w:r>
        <w:rPr>
          <w:rFonts w:ascii="Times New Roman"/>
          <w:b w:val="false"/>
          <w:i w:val="false"/>
          <w:color w:val="ff0000"/>
          <w:sz w:val="28"/>
        </w:rPr>
        <w:t>№ 563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47" w:id="656"/>
    <w:p>
      <w:pPr>
        <w:spacing w:after="0"/>
        <w:ind w:left="0"/>
        <w:jc w:val="both"/>
      </w:pPr>
      <w:r>
        <w:rPr>
          <w:rFonts w:ascii="Times New Roman"/>
          <w:b w:val="false"/>
          <w:i w:val="false"/>
          <w:color w:val="000000"/>
          <w:sz w:val="28"/>
        </w:rPr>
        <w:t>
      508-45) сирек кездесетіндерден және құрып кету қаупі төнгендерден басқа балықтар мен басқа да су жануарларын эпизоотияны болғызбау мақсатында пайдалану қағидаларын әзірлейді және бекітеді;</w:t>
      </w:r>
    </w:p>
    <w:bookmarkEnd w:id="656"/>
    <w:bookmarkStart w:name="z1348" w:id="657"/>
    <w:p>
      <w:pPr>
        <w:spacing w:after="0"/>
        <w:ind w:left="0"/>
        <w:jc w:val="both"/>
      </w:pPr>
      <w:r>
        <w:rPr>
          <w:rFonts w:ascii="Times New Roman"/>
          <w:b w:val="false"/>
          <w:i w:val="false"/>
          <w:color w:val="000000"/>
          <w:sz w:val="28"/>
        </w:rPr>
        <w:t>
      508-46) балықтар мен басқа да су жануарлары мониторингінің қағидаларын әзірлейді және бекітеді;</w:t>
      </w:r>
    </w:p>
    <w:bookmarkEnd w:id="657"/>
    <w:bookmarkStart w:name="z1349" w:id="658"/>
    <w:p>
      <w:pPr>
        <w:spacing w:after="0"/>
        <w:ind w:left="0"/>
        <w:jc w:val="both"/>
      </w:pPr>
      <w:r>
        <w:rPr>
          <w:rFonts w:ascii="Times New Roman"/>
          <w:b w:val="false"/>
          <w:i w:val="false"/>
          <w:color w:val="000000"/>
          <w:sz w:val="28"/>
        </w:rPr>
        <w:t>
      508-47)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әзірлейді және бекітеді;</w:t>
      </w:r>
    </w:p>
    <w:bookmarkEnd w:id="658"/>
    <w:bookmarkStart w:name="z1350" w:id="659"/>
    <w:p>
      <w:pPr>
        <w:spacing w:after="0"/>
        <w:ind w:left="0"/>
        <w:jc w:val="both"/>
      </w:pPr>
      <w:r>
        <w:rPr>
          <w:rFonts w:ascii="Times New Roman"/>
          <w:b w:val="false"/>
          <w:i w:val="false"/>
          <w:color w:val="000000"/>
          <w:sz w:val="28"/>
        </w:rPr>
        <w:t>
      508-48)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экспорттауға арналған лицензияны береді;</w:t>
      </w:r>
    </w:p>
    <w:bookmarkEnd w:id="659"/>
    <w:bookmarkStart w:name="z1351" w:id="660"/>
    <w:p>
      <w:pPr>
        <w:spacing w:after="0"/>
        <w:ind w:left="0"/>
        <w:jc w:val="both"/>
      </w:pPr>
      <w:r>
        <w:rPr>
          <w:rFonts w:ascii="Times New Roman"/>
          <w:b w:val="false"/>
          <w:i w:val="false"/>
          <w:color w:val="000000"/>
          <w:sz w:val="28"/>
        </w:rPr>
        <w:t>
      508-49) кәсіпшілік күш-жігер нормативтерін әзірлейді және бекітеді;</w:t>
      </w:r>
    </w:p>
    <w:bookmarkEnd w:id="660"/>
    <w:bookmarkStart w:name="z1352" w:id="661"/>
    <w:p>
      <w:pPr>
        <w:spacing w:after="0"/>
        <w:ind w:left="0"/>
        <w:jc w:val="both"/>
      </w:pPr>
      <w:r>
        <w:rPr>
          <w:rFonts w:ascii="Times New Roman"/>
          <w:b w:val="false"/>
          <w:i w:val="false"/>
          <w:color w:val="000000"/>
          <w:sz w:val="28"/>
        </w:rPr>
        <w:t>
      508-50) балық ресурстарын және басқа да су жануарларын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661"/>
    <w:bookmarkStart w:name="z1353" w:id="662"/>
    <w:p>
      <w:pPr>
        <w:spacing w:after="0"/>
        <w:ind w:left="0"/>
        <w:jc w:val="both"/>
      </w:pPr>
      <w:r>
        <w:rPr>
          <w:rFonts w:ascii="Times New Roman"/>
          <w:b w:val="false"/>
          <w:i w:val="false"/>
          <w:color w:val="000000"/>
          <w:sz w:val="28"/>
        </w:rPr>
        <w:t>
      508-51) әкімшілік органның Құрып кету қаупі төнген жабайы фауна мен флора түрлерімен халықаралық сауда туралы конвенцияның күші қолданылатын балықтар мен басқа да су жануарлары түрлерінің Қазақстан Республикасының аумағына импортына, Қазақстан Республикасының аумағынан экспортына және (немесе) реэкспортына рұқсаттар беру қағидаларын әзірлейді және бекітеді;</w:t>
      </w:r>
    </w:p>
    <w:bookmarkEnd w:id="662"/>
    <w:bookmarkStart w:name="z1354" w:id="663"/>
    <w:p>
      <w:pPr>
        <w:spacing w:after="0"/>
        <w:ind w:left="0"/>
        <w:jc w:val="both"/>
      </w:pPr>
      <w:r>
        <w:rPr>
          <w:rFonts w:ascii="Times New Roman"/>
          <w:b w:val="false"/>
          <w:i w:val="false"/>
          <w:color w:val="000000"/>
          <w:sz w:val="28"/>
        </w:rPr>
        <w:t>
      508-52) балық ресурстарын және басқа да су жануарларын қорғау, өсімін молайту және пайдалану саласындағы нормалар мен нормативтерді әзірлейді және бекітеді;</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508-53) алып тасталды - ҚР Үкіметінің 15.10.2025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6" w:id="664"/>
    <w:p>
      <w:pPr>
        <w:spacing w:after="0"/>
        <w:ind w:left="0"/>
        <w:jc w:val="both"/>
      </w:pPr>
      <w:r>
        <w:rPr>
          <w:rFonts w:ascii="Times New Roman"/>
          <w:b w:val="false"/>
          <w:i w:val="false"/>
          <w:color w:val="000000"/>
          <w:sz w:val="28"/>
        </w:rPr>
        <w:t>
      508-54) қорықшы төсбелгісінің және балық шаруашылығы субъектілерінің айырым белгілері бар арнайы киімінің нысанын әзірлейді және бекітеді;</w:t>
      </w:r>
    </w:p>
    <w:bookmarkEnd w:id="664"/>
    <w:bookmarkStart w:name="z1357" w:id="665"/>
    <w:p>
      <w:pPr>
        <w:spacing w:after="0"/>
        <w:ind w:left="0"/>
        <w:jc w:val="both"/>
      </w:pPr>
      <w:r>
        <w:rPr>
          <w:rFonts w:ascii="Times New Roman"/>
          <w:b w:val="false"/>
          <w:i w:val="false"/>
          <w:color w:val="000000"/>
          <w:sz w:val="28"/>
        </w:rPr>
        <w:t>
      508-55) 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айырым белгілері бар нысанды киім (погонсыз) киіп жүруге құқығы бар мемлекеттік мекемелер мен ұйымдар жұмыскерлерінің тізбесін әзірлейді және бекітеді;</w:t>
      </w:r>
    </w:p>
    <w:bookmarkEnd w:id="665"/>
    <w:bookmarkStart w:name="z1358" w:id="666"/>
    <w:p>
      <w:pPr>
        <w:spacing w:after="0"/>
        <w:ind w:left="0"/>
        <w:jc w:val="both"/>
      </w:pPr>
      <w:r>
        <w:rPr>
          <w:rFonts w:ascii="Times New Roman"/>
          <w:b w:val="false"/>
          <w:i w:val="false"/>
          <w:color w:val="000000"/>
          <w:sz w:val="28"/>
        </w:rPr>
        <w:t>
      508-56) балық шаруашылықтары субъектілерінің қорықшылық қызметі туралы үлгілік ережені әзірлейді және бекітеді;</w:t>
      </w:r>
    </w:p>
    <w:bookmarkEnd w:id="666"/>
    <w:bookmarkStart w:name="z1359" w:id="667"/>
    <w:p>
      <w:pPr>
        <w:spacing w:after="0"/>
        <w:ind w:left="0"/>
        <w:jc w:val="both"/>
      </w:pPr>
      <w:r>
        <w:rPr>
          <w:rFonts w:ascii="Times New Roman"/>
          <w:b w:val="false"/>
          <w:i w:val="false"/>
          <w:color w:val="000000"/>
          <w:sz w:val="28"/>
        </w:rPr>
        <w:t>
      508-57) жолдаманың үлгілік нысанын, сондай-ақ балық шаруашылығы субъектілерінің оны беру тәртібін әзірлейді және бекітеді;</w:t>
      </w:r>
    </w:p>
    <w:bookmarkEnd w:id="667"/>
    <w:bookmarkStart w:name="z1360" w:id="668"/>
    <w:p>
      <w:pPr>
        <w:spacing w:after="0"/>
        <w:ind w:left="0"/>
        <w:jc w:val="both"/>
      </w:pPr>
      <w:r>
        <w:rPr>
          <w:rFonts w:ascii="Times New Roman"/>
          <w:b w:val="false"/>
          <w:i w:val="false"/>
          <w:color w:val="000000"/>
          <w:sz w:val="28"/>
        </w:rPr>
        <w:t xml:space="preserve">
      508-58) "Жануарлар дүниесін қорғау, өсімін молайту және пайдалану туралы" Қазақстан Республикасы Заңының 3-бабы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санаттарға жатқызылған балықтар мен басқа да су жануарлары түрлерінің тізбелерін айқындайды және сирек кездесетін және құрып кету қаупі төнген санатқа жатқызуды қоспағанда, оларды бір санаттан басқа санатқа ауыстырады;</w:t>
      </w:r>
    </w:p>
    <w:bookmarkEnd w:id="668"/>
    <w:bookmarkStart w:name="z1361" w:id="669"/>
    <w:p>
      <w:pPr>
        <w:spacing w:after="0"/>
        <w:ind w:left="0"/>
        <w:jc w:val="both"/>
      </w:pPr>
      <w:r>
        <w:rPr>
          <w:rFonts w:ascii="Times New Roman"/>
          <w:b w:val="false"/>
          <w:i w:val="false"/>
          <w:color w:val="000000"/>
          <w:sz w:val="28"/>
        </w:rPr>
        <w:t>
      508-59) балық ресурстарын және басқа да су жануарларын интродукциялау, реинтродукциялау және будандастыру қағидаларын әзірлейді және бекітеді;</w:t>
      </w:r>
    </w:p>
    <w:bookmarkEnd w:id="669"/>
    <w:bookmarkStart w:name="z1362" w:id="670"/>
    <w:p>
      <w:pPr>
        <w:spacing w:after="0"/>
        <w:ind w:left="0"/>
        <w:jc w:val="both"/>
      </w:pPr>
      <w:r>
        <w:rPr>
          <w:rFonts w:ascii="Times New Roman"/>
          <w:b w:val="false"/>
          <w:i w:val="false"/>
          <w:color w:val="000000"/>
          <w:sz w:val="28"/>
        </w:rPr>
        <w:t>
      508-60) балық ресурстары және басқа да су жануарлары дериваттарының тізбесін әзірлейді және бекітеді;</w:t>
      </w:r>
    </w:p>
    <w:bookmarkEnd w:id="670"/>
    <w:bookmarkStart w:name="z1363" w:id="671"/>
    <w:p>
      <w:pPr>
        <w:spacing w:after="0"/>
        <w:ind w:left="0"/>
        <w:jc w:val="both"/>
      </w:pPr>
      <w:r>
        <w:rPr>
          <w:rFonts w:ascii="Times New Roman"/>
          <w:b w:val="false"/>
          <w:i w:val="false"/>
          <w:color w:val="000000"/>
          <w:sz w:val="28"/>
        </w:rPr>
        <w:t>
      508-61) балықшылар мен балық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671"/>
    <w:bookmarkStart w:name="z1364" w:id="672"/>
    <w:p>
      <w:pPr>
        <w:spacing w:after="0"/>
        <w:ind w:left="0"/>
        <w:jc w:val="both"/>
      </w:pPr>
      <w:r>
        <w:rPr>
          <w:rFonts w:ascii="Times New Roman"/>
          <w:b w:val="false"/>
          <w:i w:val="false"/>
          <w:color w:val="000000"/>
          <w:sz w:val="28"/>
        </w:rPr>
        <w:t>
      508-62) балық ресурстарын және басқа да су жануарларын алып қою лимиттерін әзірлейді және бекітеді;</w:t>
      </w:r>
    </w:p>
    <w:bookmarkEnd w:id="672"/>
    <w:bookmarkStart w:name="z1365" w:id="673"/>
    <w:p>
      <w:pPr>
        <w:spacing w:after="0"/>
        <w:ind w:left="0"/>
        <w:jc w:val="both"/>
      </w:pPr>
      <w:r>
        <w:rPr>
          <w:rFonts w:ascii="Times New Roman"/>
          <w:b w:val="false"/>
          <w:i w:val="false"/>
          <w:color w:val="000000"/>
          <w:sz w:val="28"/>
        </w:rPr>
        <w:t>
      508-63) балық аулау объектілерін алып қою квоталарын бөлу қағидаларын әзірлейді және бекітеді;</w:t>
      </w:r>
    </w:p>
    <w:bookmarkEnd w:id="673"/>
    <w:bookmarkStart w:name="z1366" w:id="674"/>
    <w:p>
      <w:pPr>
        <w:spacing w:after="0"/>
        <w:ind w:left="0"/>
        <w:jc w:val="both"/>
      </w:pPr>
      <w:r>
        <w:rPr>
          <w:rFonts w:ascii="Times New Roman"/>
          <w:b w:val="false"/>
          <w:i w:val="false"/>
          <w:color w:val="000000"/>
          <w:sz w:val="28"/>
        </w:rPr>
        <w:t>
      508-64) халықаралық және республикалық маңызы бар балық шаруашылығы су айдындарының тізбесін әзірлейді және бекітеді;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508-65) алып тасталды - ҚР Үкіметінің 16.07.2024 </w:t>
      </w:r>
      <w:r>
        <w:rPr>
          <w:rFonts w:ascii="Times New Roman"/>
          <w:b w:val="false"/>
          <w:i w:val="false"/>
          <w:color w:val="ff0000"/>
          <w:sz w:val="28"/>
        </w:rPr>
        <w:t>№ 563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68" w:id="675"/>
    <w:p>
      <w:pPr>
        <w:spacing w:after="0"/>
        <w:ind w:left="0"/>
        <w:jc w:val="both"/>
      </w:pPr>
      <w:r>
        <w:rPr>
          <w:rFonts w:ascii="Times New Roman"/>
          <w:b w:val="false"/>
          <w:i w:val="false"/>
          <w:color w:val="000000"/>
          <w:sz w:val="28"/>
        </w:rPr>
        <w:t>
      508-66)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әзірлейді және бекітеді;</w:t>
      </w:r>
    </w:p>
    <w:bookmarkEnd w:id="675"/>
    <w:bookmarkStart w:name="z1369" w:id="676"/>
    <w:p>
      <w:pPr>
        <w:spacing w:after="0"/>
        <w:ind w:left="0"/>
        <w:jc w:val="both"/>
      </w:pPr>
      <w:r>
        <w:rPr>
          <w:rFonts w:ascii="Times New Roman"/>
          <w:b w:val="false"/>
          <w:i w:val="false"/>
          <w:color w:val="000000"/>
          <w:sz w:val="28"/>
        </w:rPr>
        <w:t>
      508-67) бюджеттік жоспарлау жөніндегі орталық уәкілетті органмен келісу бойынша уәкілетті орган ведомствосының аумақтық бөлімшелерін, балық ресурстарын және басқа да су жануарларын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676"/>
    <w:bookmarkStart w:name="z1370" w:id="677"/>
    <w:p>
      <w:pPr>
        <w:spacing w:after="0"/>
        <w:ind w:left="0"/>
        <w:jc w:val="both"/>
      </w:pPr>
      <w:r>
        <w:rPr>
          <w:rFonts w:ascii="Times New Roman"/>
          <w:b w:val="false"/>
          <w:i w:val="false"/>
          <w:color w:val="000000"/>
          <w:sz w:val="28"/>
        </w:rPr>
        <w:t>
      508-68) балық аулау қағидаларын әзірлейді және бекітеді;</w:t>
      </w:r>
    </w:p>
    <w:bookmarkEnd w:id="677"/>
    <w:bookmarkStart w:name="z1371" w:id="678"/>
    <w:p>
      <w:pPr>
        <w:spacing w:after="0"/>
        <w:ind w:left="0"/>
        <w:jc w:val="both"/>
      </w:pPr>
      <w:r>
        <w:rPr>
          <w:rFonts w:ascii="Times New Roman"/>
          <w:b w:val="false"/>
          <w:i w:val="false"/>
          <w:color w:val="000000"/>
          <w:sz w:val="28"/>
        </w:rPr>
        <w:t>
      508-69) балық шаруашылығын жүргізу қағидаларын әзірлейді және бекітеді;</w:t>
      </w:r>
    </w:p>
    <w:bookmarkEnd w:id="678"/>
    <w:bookmarkStart w:name="z1372" w:id="679"/>
    <w:p>
      <w:pPr>
        <w:spacing w:after="0"/>
        <w:ind w:left="0"/>
        <w:jc w:val="both"/>
      </w:pPr>
      <w:r>
        <w:rPr>
          <w:rFonts w:ascii="Times New Roman"/>
          <w:b w:val="false"/>
          <w:i w:val="false"/>
          <w:color w:val="000000"/>
          <w:sz w:val="28"/>
        </w:rPr>
        <w:t>
      508-70)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зиянның орнын толтыру мөлшерін әзірлейді және бекітеді;</w:t>
      </w:r>
    </w:p>
    <w:bookmarkEnd w:id="679"/>
    <w:bookmarkStart w:name="z1373" w:id="680"/>
    <w:p>
      <w:pPr>
        <w:spacing w:after="0"/>
        <w:ind w:left="0"/>
        <w:jc w:val="both"/>
      </w:pPr>
      <w:r>
        <w:rPr>
          <w:rFonts w:ascii="Times New Roman"/>
          <w:b w:val="false"/>
          <w:i w:val="false"/>
          <w:color w:val="000000"/>
          <w:sz w:val="28"/>
        </w:rPr>
        <w:t>
      508-71)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әзірлейді және бекітеді;</w:t>
      </w:r>
    </w:p>
    <w:bookmarkEnd w:id="680"/>
    <w:bookmarkStart w:name="z1374" w:id="681"/>
    <w:p>
      <w:pPr>
        <w:spacing w:after="0"/>
        <w:ind w:left="0"/>
        <w:jc w:val="both"/>
      </w:pPr>
      <w:r>
        <w:rPr>
          <w:rFonts w:ascii="Times New Roman"/>
          <w:b w:val="false"/>
          <w:i w:val="false"/>
          <w:color w:val="000000"/>
          <w:sz w:val="28"/>
        </w:rPr>
        <w:t>
      508-72) балық ресурстарын және басқа да су жануарларын пайдалануға рұқсаттар беру қағидаларын әзірлейді және бекітеді;</w:t>
      </w:r>
    </w:p>
    <w:bookmarkEnd w:id="681"/>
    <w:bookmarkStart w:name="z1375" w:id="682"/>
    <w:p>
      <w:pPr>
        <w:spacing w:after="0"/>
        <w:ind w:left="0"/>
        <w:jc w:val="both"/>
      </w:pPr>
      <w:r>
        <w:rPr>
          <w:rFonts w:ascii="Times New Roman"/>
          <w:b w:val="false"/>
          <w:i w:val="false"/>
          <w:color w:val="000000"/>
          <w:sz w:val="28"/>
        </w:rPr>
        <w:t>
      508-73) балық ресурстарын және басқа да су жануарларын мемлекеттік қорғау туралы ережені әзірлейді және бекітеді;</w:t>
      </w:r>
    </w:p>
    <w:bookmarkEnd w:id="682"/>
    <w:bookmarkStart w:name="z1376" w:id="683"/>
    <w:p>
      <w:pPr>
        <w:spacing w:after="0"/>
        <w:ind w:left="0"/>
        <w:jc w:val="both"/>
      </w:pPr>
      <w:r>
        <w:rPr>
          <w:rFonts w:ascii="Times New Roman"/>
          <w:b w:val="false"/>
          <w:i w:val="false"/>
          <w:color w:val="000000"/>
          <w:sz w:val="28"/>
        </w:rPr>
        <w:t>
      508-74) балық ресурстарын және басқа да су жануарларын, олардың бөліктері мен дериваттарын пайдалануға шектеулер мен тыйым салуларды белгілеу қағидаларын әзірлейді және бекітеді;</w:t>
      </w:r>
    </w:p>
    <w:bookmarkEnd w:id="683"/>
    <w:bookmarkStart w:name="z1377" w:id="684"/>
    <w:p>
      <w:pPr>
        <w:spacing w:after="0"/>
        <w:ind w:left="0"/>
        <w:jc w:val="both"/>
      </w:pPr>
      <w:r>
        <w:rPr>
          <w:rFonts w:ascii="Times New Roman"/>
          <w:b w:val="false"/>
          <w:i w:val="false"/>
          <w:color w:val="000000"/>
          <w:sz w:val="28"/>
        </w:rPr>
        <w:t>
      508-75) балық ресурстарын және басқа да су жануарларын мемлекеттік есепке алуды, оның кадастры мен мониторингін жүргізу қағидаларын әзірлейді және бекітеді;</w:t>
      </w:r>
    </w:p>
    <w:bookmarkEnd w:id="684"/>
    <w:bookmarkStart w:name="z1378" w:id="685"/>
    <w:p>
      <w:pPr>
        <w:spacing w:after="0"/>
        <w:ind w:left="0"/>
        <w:jc w:val="both"/>
      </w:pPr>
      <w:r>
        <w:rPr>
          <w:rFonts w:ascii="Times New Roman"/>
          <w:b w:val="false"/>
          <w:i w:val="false"/>
          <w:color w:val="000000"/>
          <w:sz w:val="28"/>
        </w:rPr>
        <w:t>
      508-76) балық аулау объектілері болып табылатын балықтар мен басқа да су жануарлары түрлерінің тізбесін әзірлейді және бекітеді;</w:t>
      </w:r>
    </w:p>
    <w:bookmarkEnd w:id="685"/>
    <w:bookmarkStart w:name="z1379" w:id="686"/>
    <w:p>
      <w:pPr>
        <w:spacing w:after="0"/>
        <w:ind w:left="0"/>
        <w:jc w:val="both"/>
      </w:pPr>
      <w:r>
        <w:rPr>
          <w:rFonts w:ascii="Times New Roman"/>
          <w:b w:val="false"/>
          <w:i w:val="false"/>
          <w:color w:val="000000"/>
          <w:sz w:val="28"/>
        </w:rPr>
        <w:t>
      508-77) балықтардың және басқа да су жануарларының сирек кездесетін және құрып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әзірлейді және бекітеді;</w:t>
      </w:r>
    </w:p>
    <w:bookmarkEnd w:id="686"/>
    <w:bookmarkStart w:name="z1380" w:id="687"/>
    <w:p>
      <w:pPr>
        <w:spacing w:after="0"/>
        <w:ind w:left="0"/>
        <w:jc w:val="both"/>
      </w:pPr>
      <w:r>
        <w:rPr>
          <w:rFonts w:ascii="Times New Roman"/>
          <w:b w:val="false"/>
          <w:i w:val="false"/>
          <w:color w:val="000000"/>
          <w:sz w:val="28"/>
        </w:rPr>
        <w:t>
      508-78) балық ресурстарын және басқа да су жануарларын пайдалануға арналған биологиялық негіздеме дайындаудың тәртібін әзірлейді және бекітеді;</w:t>
      </w:r>
    </w:p>
    <w:bookmarkEnd w:id="687"/>
    <w:bookmarkStart w:name="z1381" w:id="688"/>
    <w:p>
      <w:pPr>
        <w:spacing w:after="0"/>
        <w:ind w:left="0"/>
        <w:jc w:val="both"/>
      </w:pPr>
      <w:r>
        <w:rPr>
          <w:rFonts w:ascii="Times New Roman"/>
          <w:b w:val="false"/>
          <w:i w:val="false"/>
          <w:color w:val="000000"/>
          <w:sz w:val="28"/>
        </w:rPr>
        <w:t>
      508-79) балық ресурстарын және басқа да су жануарларын қорғау жөніндегі мемлекеттік инспектор актілерінің нысандарын, оларды жасау мен берудің тәртібін әзірлейді және бекітеді;</w:t>
      </w:r>
    </w:p>
    <w:bookmarkEnd w:id="688"/>
    <w:bookmarkStart w:name="z1382" w:id="689"/>
    <w:p>
      <w:pPr>
        <w:spacing w:after="0"/>
        <w:ind w:left="0"/>
        <w:jc w:val="both"/>
      </w:pPr>
      <w:r>
        <w:rPr>
          <w:rFonts w:ascii="Times New Roman"/>
          <w:b w:val="false"/>
          <w:i w:val="false"/>
          <w:color w:val="000000"/>
          <w:sz w:val="28"/>
        </w:rPr>
        <w:t>
      508-80) балық ресурстарын және басқа да су жануарларын қорғау, өсімін молайту және пайдалану саласындағы мемлекеттік бақылау мен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689"/>
    <w:bookmarkStart w:name="z1383" w:id="690"/>
    <w:p>
      <w:pPr>
        <w:spacing w:after="0"/>
        <w:ind w:left="0"/>
        <w:jc w:val="both"/>
      </w:pPr>
      <w:r>
        <w:rPr>
          <w:rFonts w:ascii="Times New Roman"/>
          <w:b w:val="false"/>
          <w:i w:val="false"/>
          <w:color w:val="000000"/>
          <w:sz w:val="28"/>
        </w:rPr>
        <w:t>
      508-81) балық ресурстарын және басқа да су жануарларын пайдаланғаны үшін төлемақы мөлшерлемелерін және Қазақстан Республикасының балық ресурстарын және басқа да су жануарларын қорғау, өсімін молайту және пайдалану саласындағы заңнамасын бұзудан келтірілген зиянның орнын толтыру мөлшерлерін айқындау, сондай-ақ шаруашылық қызметі нәтижесінде балық ресурстарына және басқа да су жануарларына келтірілетін және келтірілген зиянды, оның ішінде болмай қоймайтын зиянды өтеу мөлшерін есептеу әдістемелерін әзірлейді және бекітеді;</w:t>
      </w:r>
    </w:p>
    <w:bookmarkEnd w:id="690"/>
    <w:bookmarkStart w:name="z1384" w:id="691"/>
    <w:p>
      <w:pPr>
        <w:spacing w:after="0"/>
        <w:ind w:left="0"/>
        <w:jc w:val="both"/>
      </w:pPr>
      <w:r>
        <w:rPr>
          <w:rFonts w:ascii="Times New Roman"/>
          <w:b w:val="false"/>
          <w:i w:val="false"/>
          <w:color w:val="000000"/>
          <w:sz w:val="28"/>
        </w:rPr>
        <w:t>
      508-82) балықшы және қорықшы куәліктерінің нысанын және оларды беру тәртібін әзірлейді және бекітеді;</w:t>
      </w:r>
    </w:p>
    <w:bookmarkEnd w:id="691"/>
    <w:bookmarkStart w:name="z1385" w:id="692"/>
    <w:p>
      <w:pPr>
        <w:spacing w:after="0"/>
        <w:ind w:left="0"/>
        <w:jc w:val="both"/>
      </w:pPr>
      <w:r>
        <w:rPr>
          <w:rFonts w:ascii="Times New Roman"/>
          <w:b w:val="false"/>
          <w:i w:val="false"/>
          <w:color w:val="000000"/>
          <w:sz w:val="28"/>
        </w:rPr>
        <w:t>
      508-83) балық шаруашылықтарын жүргізуге арналған шарттардың үлгілік нысандарын әзірлейді және бекітеді;</w:t>
      </w:r>
    </w:p>
    <w:bookmarkEnd w:id="692"/>
    <w:bookmarkStart w:name="z1386" w:id="693"/>
    <w:p>
      <w:pPr>
        <w:spacing w:after="0"/>
        <w:ind w:left="0"/>
        <w:jc w:val="both"/>
      </w:pPr>
      <w:r>
        <w:rPr>
          <w:rFonts w:ascii="Times New Roman"/>
          <w:b w:val="false"/>
          <w:i w:val="false"/>
          <w:color w:val="000000"/>
          <w:sz w:val="28"/>
        </w:rPr>
        <w:t>
      508-84) балық шаруашылықтары субъектілерін дамыту жоспарының үлгілік нысанын әзірлейді және бекітеді;</w:t>
      </w:r>
    </w:p>
    <w:bookmarkEnd w:id="693"/>
    <w:bookmarkStart w:name="z1387" w:id="694"/>
    <w:p>
      <w:pPr>
        <w:spacing w:after="0"/>
        <w:ind w:left="0"/>
        <w:jc w:val="both"/>
      </w:pPr>
      <w:r>
        <w:rPr>
          <w:rFonts w:ascii="Times New Roman"/>
          <w:b w:val="false"/>
          <w:i w:val="false"/>
          <w:color w:val="000000"/>
          <w:sz w:val="28"/>
        </w:rPr>
        <w:t>
      508-85) су тарту және ағызу құрылыстарының балықтарды қорғау құрылғыларына қойылатын талаптарды әзірлейді және бекітеді, оларды орнатуды келіседі;</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508-86) алып тасталды - ҚР Үкіметінің 14.08.2026 </w:t>
      </w:r>
      <w:r>
        <w:rPr>
          <w:rFonts w:ascii="Times New Roman"/>
          <w:b w:val="false"/>
          <w:i w:val="false"/>
          <w:color w:val="000000"/>
          <w:sz w:val="28"/>
        </w:rPr>
        <w:t>№ 723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89" w:id="695"/>
    <w:p>
      <w:pPr>
        <w:spacing w:after="0"/>
        <w:ind w:left="0"/>
        <w:jc w:val="both"/>
      </w:pPr>
      <w:r>
        <w:rPr>
          <w:rFonts w:ascii="Times New Roman"/>
          <w:b w:val="false"/>
          <w:i w:val="false"/>
          <w:color w:val="000000"/>
          <w:sz w:val="28"/>
        </w:rPr>
        <w:t>
      508-87) уылдырық шашу кезеңінде балық аулауға тыйым салынған, сондай-ақ балық аулауға тыйым салынған су айдындарында және (немесе) учаскелерде су көлігі қозғалысының тәртібін әзірлейді және бекітеді;</w:t>
      </w:r>
    </w:p>
    <w:bookmarkEnd w:id="695"/>
    <w:bookmarkStart w:name="z1390" w:id="696"/>
    <w:p>
      <w:pPr>
        <w:spacing w:after="0"/>
        <w:ind w:left="0"/>
        <w:jc w:val="both"/>
      </w:pPr>
      <w:r>
        <w:rPr>
          <w:rFonts w:ascii="Times New Roman"/>
          <w:b w:val="false"/>
          <w:i w:val="false"/>
          <w:color w:val="000000"/>
          <w:sz w:val="28"/>
        </w:rPr>
        <w:t>
      508-88) ішкі және сыртқы нарықтардағы сауда үшін бекіре тұқымдас балық түрлерінің уылдырығын таңбалау тәртібін, сыртқы нарықта бекіре тұқымдас балық түрлерінің уылдырығымен сауда жасауға арналған таңба нысанын әзірлеп, бекітеді және ішкі нарықта саудалауға таңба беруді жүзеге асырады;</w:t>
      </w:r>
    </w:p>
    <w:bookmarkEnd w:id="696"/>
    <w:bookmarkStart w:name="z1391" w:id="697"/>
    <w:p>
      <w:pPr>
        <w:spacing w:after="0"/>
        <w:ind w:left="0"/>
        <w:jc w:val="both"/>
      </w:pPr>
      <w:r>
        <w:rPr>
          <w:rFonts w:ascii="Times New Roman"/>
          <w:b w:val="false"/>
          <w:i w:val="false"/>
          <w:color w:val="000000"/>
          <w:sz w:val="28"/>
        </w:rPr>
        <w:t>
      508-89) балық шаруашылығы су айдындарының және (немесе) учаскелерінің шекаралары аншлагтарының үлгілерін, сондай-ақ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p>
    <w:bookmarkEnd w:id="697"/>
    <w:bookmarkStart w:name="z1392" w:id="698"/>
    <w:p>
      <w:pPr>
        <w:spacing w:after="0"/>
        <w:ind w:left="0"/>
        <w:jc w:val="both"/>
      </w:pPr>
      <w:r>
        <w:rPr>
          <w:rFonts w:ascii="Times New Roman"/>
          <w:b w:val="false"/>
          <w:i w:val="false"/>
          <w:color w:val="000000"/>
          <w:sz w:val="28"/>
        </w:rPr>
        <w:t>
      508-90)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(балықтар мен басқа да су жануарларын) қолдан өсіру жөніндегі қызметті жүзеге асыру басталғаны немесе тоқтатылғаны туралы хабарламаларды қабылдауды жүзеге асырады;</w:t>
      </w:r>
    </w:p>
    <w:bookmarkEnd w:id="698"/>
    <w:bookmarkStart w:name="z1393" w:id="699"/>
    <w:p>
      <w:pPr>
        <w:spacing w:after="0"/>
        <w:ind w:left="0"/>
        <w:jc w:val="both"/>
      </w:pPr>
      <w:r>
        <w:rPr>
          <w:rFonts w:ascii="Times New Roman"/>
          <w:b w:val="false"/>
          <w:i w:val="false"/>
          <w:color w:val="000000"/>
          <w:sz w:val="28"/>
        </w:rPr>
        <w:t>
      508-91) балықтың қайдан ауланғаны туралы анықтама нысанын әзірлейді және бекітеді;</w:t>
      </w:r>
    </w:p>
    <w:bookmarkEnd w:id="699"/>
    <w:bookmarkStart w:name="z1394" w:id="700"/>
    <w:p>
      <w:pPr>
        <w:spacing w:after="0"/>
        <w:ind w:left="0"/>
        <w:jc w:val="both"/>
      </w:pPr>
      <w:r>
        <w:rPr>
          <w:rFonts w:ascii="Times New Roman"/>
          <w:b w:val="false"/>
          <w:i w:val="false"/>
          <w:color w:val="000000"/>
          <w:sz w:val="28"/>
        </w:rPr>
        <w:t>
      508-92) мемлекеттік монополия субъектілері өндіретін және (немесе) өткізетін тауарлардың (жұмыстардың, көрсетілетін қызметтердің) бағасын монополияға қарсы органмен келісу бойынша белгілейді;</w:t>
      </w:r>
    </w:p>
    <w:bookmarkEnd w:id="700"/>
    <w:bookmarkStart w:name="z1395" w:id="701"/>
    <w:p>
      <w:pPr>
        <w:spacing w:after="0"/>
        <w:ind w:left="0"/>
        <w:jc w:val="both"/>
      </w:pPr>
      <w:r>
        <w:rPr>
          <w:rFonts w:ascii="Times New Roman"/>
          <w:b w:val="false"/>
          <w:i w:val="false"/>
          <w:color w:val="000000"/>
          <w:sz w:val="28"/>
        </w:rPr>
        <w:t xml:space="preserve">
      508-93) өз құзыреті шегінде Қазақстан Республикасы Кәсіпкерлік кодексінің 143-бабының 1-тармағында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жүргізілетін профилактикалық бақылаудың жартыжылдық тізімдерін әзірлейді;</w:t>
      </w:r>
    </w:p>
    <w:bookmarkEnd w:id="701"/>
    <w:bookmarkStart w:name="z1396" w:id="702"/>
    <w:p>
      <w:pPr>
        <w:spacing w:after="0"/>
        <w:ind w:left="0"/>
        <w:jc w:val="both"/>
      </w:pPr>
      <w:r>
        <w:rPr>
          <w:rFonts w:ascii="Times New Roman"/>
          <w:b w:val="false"/>
          <w:i w:val="false"/>
          <w:color w:val="000000"/>
          <w:sz w:val="28"/>
        </w:rPr>
        <w:t>
      508-94)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702"/>
    <w:bookmarkStart w:name="z1397" w:id="703"/>
    <w:p>
      <w:pPr>
        <w:spacing w:after="0"/>
        <w:ind w:left="0"/>
        <w:jc w:val="both"/>
      </w:pPr>
      <w:r>
        <w:rPr>
          <w:rFonts w:ascii="Times New Roman"/>
          <w:b w:val="false"/>
          <w:i w:val="false"/>
          <w:color w:val="000000"/>
          <w:sz w:val="28"/>
        </w:rPr>
        <w:t>
      508-95) Құрып кету қаупі төнген жабайы фауна мен флора түрлерімен халықаралық сауда туралы конвенцияның күші қолданылатын балықтар мен басқа да су жануарларын түрлерінің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703"/>
    <w:bookmarkStart w:name="z1398" w:id="704"/>
    <w:p>
      <w:pPr>
        <w:spacing w:after="0"/>
        <w:ind w:left="0"/>
        <w:jc w:val="both"/>
      </w:pPr>
      <w:r>
        <w:rPr>
          <w:rFonts w:ascii="Times New Roman"/>
          <w:b w:val="false"/>
          <w:i w:val="false"/>
          <w:color w:val="000000"/>
          <w:sz w:val="28"/>
        </w:rPr>
        <w:t>
      508-96)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704"/>
    <w:bookmarkStart w:name="z1399" w:id="705"/>
    <w:p>
      <w:pPr>
        <w:spacing w:after="0"/>
        <w:ind w:left="0"/>
        <w:jc w:val="both"/>
      </w:pPr>
      <w:r>
        <w:rPr>
          <w:rFonts w:ascii="Times New Roman"/>
          <w:b w:val="false"/>
          <w:i w:val="false"/>
          <w:color w:val="000000"/>
          <w:sz w:val="28"/>
        </w:rPr>
        <w:t>
      508-97) балықтар мен басқа да су жануарларын интродукциялауды, реинтродукциялауды, будандастыруды жүргізуге рұқсаттар береді;</w:t>
      </w:r>
    </w:p>
    <w:bookmarkEnd w:id="705"/>
    <w:bookmarkStart w:name="z1400" w:id="706"/>
    <w:p>
      <w:pPr>
        <w:spacing w:after="0"/>
        <w:ind w:left="0"/>
        <w:jc w:val="both"/>
      </w:pPr>
      <w:r>
        <w:rPr>
          <w:rFonts w:ascii="Times New Roman"/>
          <w:b w:val="false"/>
          <w:i w:val="false"/>
          <w:color w:val="000000"/>
          <w:sz w:val="28"/>
        </w:rPr>
        <w:t>
      508-98) екі және одан көп облыста орналасқан балық шаруашылығы су айдындарында балық ресурстары мен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706"/>
    <w:bookmarkStart w:name="z1401" w:id="707"/>
    <w:p>
      <w:pPr>
        <w:spacing w:after="0"/>
        <w:ind w:left="0"/>
        <w:jc w:val="both"/>
      </w:pPr>
      <w:r>
        <w:rPr>
          <w:rFonts w:ascii="Times New Roman"/>
          <w:b w:val="false"/>
          <w:i w:val="false"/>
          <w:color w:val="000000"/>
          <w:sz w:val="28"/>
        </w:rPr>
        <w:t>
      508-99) балықтар мен басқа да су жануарларын мемлекеттік есепке алуды, оның кадастры мен мониторингін жүргізуді ұйымдастырады;</w:t>
      </w:r>
    </w:p>
    <w:bookmarkEnd w:id="707"/>
    <w:bookmarkStart w:name="z1402" w:id="708"/>
    <w:p>
      <w:pPr>
        <w:spacing w:after="0"/>
        <w:ind w:left="0"/>
        <w:jc w:val="both"/>
      </w:pPr>
      <w:r>
        <w:rPr>
          <w:rFonts w:ascii="Times New Roman"/>
          <w:b w:val="false"/>
          <w:i w:val="false"/>
          <w:color w:val="000000"/>
          <w:sz w:val="28"/>
        </w:rPr>
        <w:t>
      508-100) балықтардың қырылуына сөзсіз әкеп соғатын қырылу қаупі туындаған және су объектілеріне немесе олардың бөліктеріне ағымдағы балық шаруашылық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708"/>
    <w:bookmarkStart w:name="z1403" w:id="709"/>
    <w:p>
      <w:pPr>
        <w:spacing w:after="0"/>
        <w:ind w:left="0"/>
        <w:jc w:val="both"/>
      </w:pPr>
      <w:r>
        <w:rPr>
          <w:rFonts w:ascii="Times New Roman"/>
          <w:b w:val="false"/>
          <w:i w:val="false"/>
          <w:color w:val="000000"/>
          <w:sz w:val="28"/>
        </w:rPr>
        <w:t>
      508-101) су тарту және ағызу құрылыстарын балықтарды қорғау құрылғыларының бар-жоғына және олардың белгіленген талаптарға сәйкестігіне қарап-тексеруді жүзеге асырады;</w:t>
      </w:r>
    </w:p>
    <w:bookmarkEnd w:id="709"/>
    <w:bookmarkStart w:name="z1404" w:id="710"/>
    <w:p>
      <w:pPr>
        <w:spacing w:after="0"/>
        <w:ind w:left="0"/>
        <w:jc w:val="both"/>
      </w:pPr>
      <w:r>
        <w:rPr>
          <w:rFonts w:ascii="Times New Roman"/>
          <w:b w:val="false"/>
          <w:i w:val="false"/>
          <w:color w:val="000000"/>
          <w:sz w:val="28"/>
        </w:rPr>
        <w:t>
      508-102) балықтар мен басқа да су жануарларын интродукциялауды, реинтродукциялауды және будандастыруды жүзеге асыру тәртібінің сақталуын мемлекеттік бақылауды жүзеге асырады;</w:t>
      </w:r>
    </w:p>
    <w:bookmarkEnd w:id="710"/>
    <w:bookmarkStart w:name="z1405" w:id="711"/>
    <w:p>
      <w:pPr>
        <w:spacing w:after="0"/>
        <w:ind w:left="0"/>
        <w:jc w:val="both"/>
      </w:pPr>
      <w:r>
        <w:rPr>
          <w:rFonts w:ascii="Times New Roman"/>
          <w:b w:val="false"/>
          <w:i w:val="false"/>
          <w:color w:val="000000"/>
          <w:sz w:val="28"/>
        </w:rPr>
        <w:t>
      508-103) Қазақстан Республикасының балық ресурстарын және басқа да су жануарларын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711"/>
    <w:bookmarkStart w:name="z1406" w:id="712"/>
    <w:p>
      <w:pPr>
        <w:spacing w:after="0"/>
        <w:ind w:left="0"/>
        <w:jc w:val="both"/>
      </w:pPr>
      <w:r>
        <w:rPr>
          <w:rFonts w:ascii="Times New Roman"/>
          <w:b w:val="false"/>
          <w:i w:val="false"/>
          <w:color w:val="000000"/>
          <w:sz w:val="28"/>
        </w:rPr>
        <w:t>
      508-104)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712"/>
    <w:bookmarkStart w:name="z1407" w:id="713"/>
    <w:p>
      <w:pPr>
        <w:spacing w:after="0"/>
        <w:ind w:left="0"/>
        <w:jc w:val="both"/>
      </w:pPr>
      <w:r>
        <w:rPr>
          <w:rFonts w:ascii="Times New Roman"/>
          <w:b w:val="false"/>
          <w:i w:val="false"/>
          <w:color w:val="000000"/>
          <w:sz w:val="28"/>
        </w:rPr>
        <w:t>
      508-105) балық шаруашылығын жүргізу қағидаларының сақталуын бақылауды жүзеге асырады;</w:t>
      </w:r>
    </w:p>
    <w:bookmarkEnd w:id="713"/>
    <w:bookmarkStart w:name="z1408" w:id="714"/>
    <w:p>
      <w:pPr>
        <w:spacing w:after="0"/>
        <w:ind w:left="0"/>
        <w:jc w:val="both"/>
      </w:pPr>
      <w:r>
        <w:rPr>
          <w:rFonts w:ascii="Times New Roman"/>
          <w:b w:val="false"/>
          <w:i w:val="false"/>
          <w:color w:val="000000"/>
          <w:sz w:val="28"/>
        </w:rPr>
        <w:t>
      508-106) балық аулау қағидаларының сақталуын бақылауды жүзеге асырады;</w:t>
      </w:r>
    </w:p>
    <w:bookmarkEnd w:id="714"/>
    <w:bookmarkStart w:name="z1409" w:id="715"/>
    <w:p>
      <w:pPr>
        <w:spacing w:after="0"/>
        <w:ind w:left="0"/>
        <w:jc w:val="both"/>
      </w:pPr>
      <w:r>
        <w:rPr>
          <w:rFonts w:ascii="Times New Roman"/>
          <w:b w:val="false"/>
          <w:i w:val="false"/>
          <w:color w:val="000000"/>
          <w:sz w:val="28"/>
        </w:rPr>
        <w:t>
      508-107) балық ресурстарын және басқа да су жануарларын қорғау, өсімін молайту және пайдалану саласындағы нормалар мен нормативтердің сақталуын бақылауды жүзеге асырады;</w:t>
      </w:r>
    </w:p>
    <w:bookmarkEnd w:id="715"/>
    <w:bookmarkStart w:name="z1410" w:id="716"/>
    <w:p>
      <w:pPr>
        <w:spacing w:after="0"/>
        <w:ind w:left="0"/>
        <w:jc w:val="both"/>
      </w:pPr>
      <w:r>
        <w:rPr>
          <w:rFonts w:ascii="Times New Roman"/>
          <w:b w:val="false"/>
          <w:i w:val="false"/>
          <w:color w:val="000000"/>
          <w:sz w:val="28"/>
        </w:rPr>
        <w:t>
      508-108) балық ресурстарын және басқа да су жануарларын қорғау, өсімін молайту және пайдалану жөніндегі іс-шаралардың орындалуын бақылауды және қадағалауды жүзеге асырады;</w:t>
      </w:r>
    </w:p>
    <w:bookmarkEnd w:id="716"/>
    <w:bookmarkStart w:name="z1411" w:id="717"/>
    <w:p>
      <w:pPr>
        <w:spacing w:after="0"/>
        <w:ind w:left="0"/>
        <w:jc w:val="both"/>
      </w:pPr>
      <w:r>
        <w:rPr>
          <w:rFonts w:ascii="Times New Roman"/>
          <w:b w:val="false"/>
          <w:i w:val="false"/>
          <w:color w:val="000000"/>
          <w:sz w:val="28"/>
        </w:rPr>
        <w:t>
      508-109) балық ресурстарын және басқа да су жануарларын пайдалану үшін белгіленген шектеулер мен тыйым салудың сақталуын бақылауды және қадағалауды жүзеге асырады;</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508-110) алып тасталды - ҚР Үкіметінің 16.07.2024 </w:t>
      </w:r>
      <w:r>
        <w:rPr>
          <w:rFonts w:ascii="Times New Roman"/>
          <w:b w:val="false"/>
          <w:i w:val="false"/>
          <w:color w:val="ff0000"/>
          <w:sz w:val="28"/>
        </w:rPr>
        <w:t>№ 563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13" w:id="718"/>
    <w:p>
      <w:pPr>
        <w:spacing w:after="0"/>
        <w:ind w:left="0"/>
        <w:jc w:val="both"/>
      </w:pPr>
      <w:r>
        <w:rPr>
          <w:rFonts w:ascii="Times New Roman"/>
          <w:b w:val="false"/>
          <w:i w:val="false"/>
          <w:color w:val="000000"/>
          <w:sz w:val="28"/>
        </w:rPr>
        <w:t xml:space="preserve">
      508-111) "Жануарлар дүниесін қорғау, өсімін молайту және пайдалану туралы" Қазақстан Республикасының Заңы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балық ресурстары және басқа да су жануарлары бөлігінде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18"/>
    <w:bookmarkStart w:name="z1414" w:id="719"/>
    <w:p>
      <w:pPr>
        <w:spacing w:after="0"/>
        <w:ind w:left="0"/>
        <w:jc w:val="both"/>
      </w:pPr>
      <w:r>
        <w:rPr>
          <w:rFonts w:ascii="Times New Roman"/>
          <w:b w:val="false"/>
          <w:i w:val="false"/>
          <w:color w:val="000000"/>
          <w:sz w:val="28"/>
        </w:rPr>
        <w:t>
      508-112)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әкетуге арналған қорытындыны (рұқсат беру құжатын) береді;</w:t>
      </w:r>
    </w:p>
    <w:bookmarkEnd w:id="719"/>
    <w:bookmarkStart w:name="z1415" w:id="720"/>
    <w:p>
      <w:pPr>
        <w:spacing w:after="0"/>
        <w:ind w:left="0"/>
        <w:jc w:val="both"/>
      </w:pPr>
      <w:r>
        <w:rPr>
          <w:rFonts w:ascii="Times New Roman"/>
          <w:b w:val="false"/>
          <w:i w:val="false"/>
          <w:color w:val="000000"/>
          <w:sz w:val="28"/>
        </w:rPr>
        <w:t>
      508-113) балық шаруашылығы су айдындарының және (немесе) учаскелерінің резервтік қорында балық ресурстары мен басқа да су жануарларының өсімін молайтуды және оларды мемлекеттік есепке алуды ұйымдастырады және қамтамасыз етеді;</w:t>
      </w:r>
    </w:p>
    <w:bookmarkEnd w:id="720"/>
    <w:bookmarkStart w:name="z1416" w:id="721"/>
    <w:p>
      <w:pPr>
        <w:spacing w:after="0"/>
        <w:ind w:left="0"/>
        <w:jc w:val="both"/>
      </w:pPr>
      <w:r>
        <w:rPr>
          <w:rFonts w:ascii="Times New Roman"/>
          <w:b w:val="false"/>
          <w:i w:val="false"/>
          <w:color w:val="000000"/>
          <w:sz w:val="28"/>
        </w:rPr>
        <w:t>
      508-114)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21"/>
    <w:bookmarkStart w:name="z1417" w:id="722"/>
    <w:p>
      <w:pPr>
        <w:spacing w:after="0"/>
        <w:ind w:left="0"/>
        <w:jc w:val="both"/>
      </w:pPr>
      <w:r>
        <w:rPr>
          <w:rFonts w:ascii="Times New Roman"/>
          <w:b w:val="false"/>
          <w:i w:val="false"/>
          <w:color w:val="000000"/>
          <w:sz w:val="28"/>
        </w:rPr>
        <w:t>
      508-115) балық ресурстарын және басқа да су жануарларын,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722"/>
    <w:bookmarkStart w:name="z1418" w:id="723"/>
    <w:p>
      <w:pPr>
        <w:spacing w:after="0"/>
        <w:ind w:left="0"/>
        <w:jc w:val="both"/>
      </w:pPr>
      <w:r>
        <w:rPr>
          <w:rFonts w:ascii="Times New Roman"/>
          <w:b w:val="false"/>
          <w:i w:val="false"/>
          <w:color w:val="000000"/>
          <w:sz w:val="28"/>
        </w:rPr>
        <w:t>
      508-116) халықаралық, республикалық және жергілікті маңызы бар балық шаруашылығы су айдындарын және (немесе) учаскелерін бекітіп беру жөнінде конкурс өткізеді;</w:t>
      </w:r>
    </w:p>
    <w:bookmarkEnd w:id="723"/>
    <w:bookmarkStart w:name="z1419" w:id="724"/>
    <w:p>
      <w:pPr>
        <w:spacing w:after="0"/>
        <w:ind w:left="0"/>
        <w:jc w:val="both"/>
      </w:pPr>
      <w:r>
        <w:rPr>
          <w:rFonts w:ascii="Times New Roman"/>
          <w:b w:val="false"/>
          <w:i w:val="false"/>
          <w:color w:val="000000"/>
          <w:sz w:val="28"/>
        </w:rPr>
        <w:t>
      508-117) балық ресурстарын және басқа да су жануарларын қорғау, өсімін молайту және пайдалану саласындағы жергілікті атқарушы органдарды мемлекеттік бақылауды және қадағалауды жүзеге асырады;</w:t>
      </w:r>
    </w:p>
    <w:bookmarkEnd w:id="724"/>
    <w:bookmarkStart w:name="z1420" w:id="725"/>
    <w:p>
      <w:pPr>
        <w:spacing w:after="0"/>
        <w:ind w:left="0"/>
        <w:jc w:val="both"/>
      </w:pPr>
      <w:r>
        <w:rPr>
          <w:rFonts w:ascii="Times New Roman"/>
          <w:b w:val="false"/>
          <w:i w:val="false"/>
          <w:color w:val="000000"/>
          <w:sz w:val="28"/>
        </w:rPr>
        <w:t>
      508-118) балық ресурстарын және басқа да су жануарларын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25"/>
    <w:bookmarkStart w:name="z1421" w:id="726"/>
    <w:p>
      <w:pPr>
        <w:spacing w:after="0"/>
        <w:ind w:left="0"/>
        <w:jc w:val="both"/>
      </w:pPr>
      <w:r>
        <w:rPr>
          <w:rFonts w:ascii="Times New Roman"/>
          <w:b w:val="false"/>
          <w:i w:val="false"/>
          <w:color w:val="000000"/>
          <w:sz w:val="28"/>
        </w:rPr>
        <w:t>
      508-119) балық аулау аймағында және ортақ су кеңістігінде су биологиялық ресурстарын аулау мақсатында балық ресурстарын және басқа да су жануарларын пайдалануға рұқсат береді;</w:t>
      </w:r>
    </w:p>
    <w:bookmarkEnd w:id="726"/>
    <w:bookmarkStart w:name="z1422" w:id="727"/>
    <w:p>
      <w:pPr>
        <w:spacing w:after="0"/>
        <w:ind w:left="0"/>
        <w:jc w:val="both"/>
      </w:pPr>
      <w:r>
        <w:rPr>
          <w:rFonts w:ascii="Times New Roman"/>
          <w:b w:val="false"/>
          <w:i w:val="false"/>
          <w:color w:val="000000"/>
          <w:sz w:val="28"/>
        </w:rPr>
        <w:t>
      508-120) ерекше қорғалатын табиғи аумақтар саласындағы уәкілетті органға республикалық маңызы бар ерекше қорғалатын табиғи аумақтарды құру және кеңейту жөнінде ұсыныстар енгізеді;</w:t>
      </w:r>
    </w:p>
    <w:bookmarkEnd w:id="727"/>
    <w:bookmarkStart w:name="z1428" w:id="728"/>
    <w:p>
      <w:pPr>
        <w:spacing w:after="0"/>
        <w:ind w:left="0"/>
        <w:jc w:val="both"/>
      </w:pPr>
      <w:r>
        <w:rPr>
          <w:rFonts w:ascii="Times New Roman"/>
          <w:b w:val="false"/>
          <w:i w:val="false"/>
          <w:color w:val="000000"/>
          <w:sz w:val="28"/>
        </w:rPr>
        <w:t>
      508-121) агроөнеркәсіптік кешен субъектілеріне кредит беру және лизинг кезінде қаржы институттарының сыйақы мөлшерлемелерін тікелей субсидиялауды жүзеге асырады;</w:t>
      </w:r>
    </w:p>
    <w:bookmarkEnd w:id="728"/>
    <w:bookmarkStart w:name="z1429" w:id="729"/>
    <w:p>
      <w:pPr>
        <w:spacing w:after="0"/>
        <w:ind w:left="0"/>
        <w:jc w:val="both"/>
      </w:pPr>
      <w:r>
        <w:rPr>
          <w:rFonts w:ascii="Times New Roman"/>
          <w:b w:val="false"/>
          <w:i w:val="false"/>
          <w:color w:val="000000"/>
          <w:sz w:val="28"/>
        </w:rPr>
        <w:t>
      508-122) ауыл шаруашылығы саласында табиғи сипаттағы төтенше жағдайлар нәтижесінде жеке және заңды тұлғаларға келтірілген залалды өтеу қағидаларын әзірлейді және бекітеді;</w:t>
      </w:r>
    </w:p>
    <w:bookmarkEnd w:id="729"/>
    <w:bookmarkStart w:name="z1438" w:id="730"/>
    <w:p>
      <w:pPr>
        <w:spacing w:after="0"/>
        <w:ind w:left="0"/>
        <w:jc w:val="both"/>
      </w:pPr>
      <w:r>
        <w:rPr>
          <w:rFonts w:ascii="Times New Roman"/>
          <w:b w:val="false"/>
          <w:i w:val="false"/>
          <w:color w:val="000000"/>
          <w:sz w:val="28"/>
        </w:rPr>
        <w:t>
      508-123) балықтар мен басқа да су жануарларын қорғау, өсімін молайту және пайдалану мәселелері бойынша сотқа талап қою дайындайды және ұсынады;</w:t>
      </w:r>
    </w:p>
    <w:bookmarkEnd w:id="730"/>
    <w:bookmarkStart w:name="z1439" w:id="731"/>
    <w:p>
      <w:pPr>
        <w:spacing w:after="0"/>
        <w:ind w:left="0"/>
        <w:jc w:val="both"/>
      </w:pPr>
      <w:r>
        <w:rPr>
          <w:rFonts w:ascii="Times New Roman"/>
          <w:b w:val="false"/>
          <w:i w:val="false"/>
          <w:color w:val="000000"/>
          <w:sz w:val="28"/>
        </w:rPr>
        <w:t>
      508-124) балық өнімдерін қайта өңдеуді субсидиялау қағидаларын әзірлейді және бекітеді;</w:t>
      </w:r>
    </w:p>
    <w:bookmarkEnd w:id="731"/>
    <w:bookmarkStart w:name="z1440" w:id="732"/>
    <w:p>
      <w:pPr>
        <w:spacing w:after="0"/>
        <w:ind w:left="0"/>
        <w:jc w:val="both"/>
      </w:pPr>
      <w:r>
        <w:rPr>
          <w:rFonts w:ascii="Times New Roman"/>
          <w:b w:val="false"/>
          <w:i w:val="false"/>
          <w:color w:val="000000"/>
          <w:sz w:val="28"/>
        </w:rPr>
        <w:t>
      508-125) аквашаруашылық саласында техника мен технологиялық жабдық сатып алуға кредит беру, сондай-ақ лизинг кезінде сыйақы мөлшерлемелерін субсидиялау қағидаларын әзірлейді және бекітеді;</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508-126) алып тасталды - ҚР Үкіметінің 15.10.2025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42" w:id="733"/>
    <w:p>
      <w:pPr>
        <w:spacing w:after="0"/>
        <w:ind w:left="0"/>
        <w:jc w:val="both"/>
      </w:pPr>
      <w:r>
        <w:rPr>
          <w:rFonts w:ascii="Times New Roman"/>
          <w:b w:val="false"/>
          <w:i w:val="false"/>
          <w:color w:val="000000"/>
          <w:sz w:val="28"/>
        </w:rPr>
        <w:t>
      508-127) халықаралық, республикалық және жергілікті маңызы бар балық шаруашылығы су айдындарын және (немесе) учаскелерін бекітіп беру және (немесе) бекітіп беру мерзімдерін ұзарту жөнінде шешімдер қабылдайды;</w:t>
      </w:r>
    </w:p>
    <w:bookmarkEnd w:id="733"/>
    <w:p>
      <w:pPr>
        <w:spacing w:after="0"/>
        <w:ind w:left="0"/>
        <w:jc w:val="both"/>
      </w:pPr>
      <w:r>
        <w:rPr>
          <w:rFonts w:ascii="Times New Roman"/>
          <w:b w:val="false"/>
          <w:i w:val="false"/>
          <w:color w:val="000000"/>
          <w:sz w:val="28"/>
        </w:rPr>
        <w:t>
      508-128)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 шешімдер қабылдайды;</w:t>
      </w:r>
    </w:p>
    <w:bookmarkStart w:name="z1443" w:id="734"/>
    <w:p>
      <w:pPr>
        <w:spacing w:after="0"/>
        <w:ind w:left="0"/>
        <w:jc w:val="both"/>
      </w:pPr>
      <w:r>
        <w:rPr>
          <w:rFonts w:ascii="Times New Roman"/>
          <w:b w:val="false"/>
          <w:i w:val="false"/>
          <w:color w:val="000000"/>
          <w:sz w:val="28"/>
        </w:rPr>
        <w:t>
      508-129) балық шаруашылығы саласындағы инвестициялық жобаларды іске асыру үшін балық шаруашылығы су айдындарын және (немесе) учаскелерін бекітіп беру туралы шешімдер қабылдайды;</w:t>
      </w:r>
    </w:p>
    <w:bookmarkEnd w:id="734"/>
    <w:bookmarkStart w:name="z1444" w:id="735"/>
    <w:p>
      <w:pPr>
        <w:spacing w:after="0"/>
        <w:ind w:left="0"/>
        <w:jc w:val="both"/>
      </w:pPr>
      <w:r>
        <w:rPr>
          <w:rFonts w:ascii="Times New Roman"/>
          <w:b w:val="false"/>
          <w:i w:val="false"/>
          <w:color w:val="000000"/>
          <w:sz w:val="28"/>
        </w:rPr>
        <w:t>
      508-130) бұзылуы жедел ден қою шараларын қолдануға алып келетін талаптардың тізбесін айқындайды, сондай-ақ талаптардың нақты бұзылуына қатысты жедел ден қою шарасының нақты түрін, осы шараны қолдану мерзімін (қажет болған кезде) көрсете отырып айқындайды.</w:t>
      </w:r>
    </w:p>
    <w:bookmarkEnd w:id="735"/>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Start w:name="z1445" w:id="736"/>
    <w:p>
      <w:pPr>
        <w:spacing w:after="0"/>
        <w:ind w:left="0"/>
        <w:jc w:val="both"/>
      </w:pPr>
      <w:r>
        <w:rPr>
          <w:rFonts w:ascii="Times New Roman"/>
          <w:b w:val="false"/>
          <w:i w:val="false"/>
          <w:color w:val="000000"/>
          <w:sz w:val="28"/>
        </w:rPr>
        <w:t>
      508-131) мына:</w:t>
      </w:r>
    </w:p>
    <w:bookmarkEnd w:id="736"/>
    <w:p>
      <w:pPr>
        <w:spacing w:after="0"/>
        <w:ind w:left="0"/>
        <w:jc w:val="both"/>
      </w:pPr>
      <w:r>
        <w:rPr>
          <w:rFonts w:ascii="Times New Roman"/>
          <w:b w:val="false"/>
          <w:i w:val="false"/>
          <w:color w:val="000000"/>
          <w:sz w:val="28"/>
        </w:rPr>
        <w:t>
      өсімдіктер карантині;</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ветеринария салаларында тергеп-тексеру жүргізу тәртібін әзірлейді және бекітеді;</w:t>
      </w:r>
    </w:p>
    <w:bookmarkStart w:name="z1446" w:id="737"/>
    <w:p>
      <w:pPr>
        <w:spacing w:after="0"/>
        <w:ind w:left="0"/>
        <w:jc w:val="both"/>
      </w:pPr>
      <w:r>
        <w:rPr>
          <w:rFonts w:ascii="Times New Roman"/>
          <w:b w:val="false"/>
          <w:i w:val="false"/>
          <w:color w:val="000000"/>
          <w:sz w:val="28"/>
        </w:rPr>
        <w:t>
      508-132)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 мерзімді тексеру жүргізудің жартыжылдық жоспарларын әзірлейді және бекітеді;</w:t>
      </w:r>
    </w:p>
    <w:bookmarkEnd w:id="737"/>
    <w:bookmarkStart w:name="z1447" w:id="7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508-133) жедел ден қою шараларын қолдану туралы қаулының нысанын әзірлейді және бекітеді;</w:t>
      </w:r>
    </w:p>
    <w:bookmarkEnd w:id="738"/>
    <w:bookmarkStart w:name="z1449" w:id="739"/>
    <w:p>
      <w:pPr>
        <w:spacing w:after="0"/>
        <w:ind w:left="0"/>
        <w:jc w:val="both"/>
      </w:pPr>
      <w:r>
        <w:rPr>
          <w:rFonts w:ascii="Times New Roman"/>
          <w:b w:val="false"/>
          <w:i w:val="false"/>
          <w:color w:val="000000"/>
          <w:sz w:val="28"/>
        </w:rPr>
        <w:t>
      508-134) еңбек жөніндегі уәкілетті мемлекеттік органмен келісуі бойынша ұйымдардың еңбек жөніндегі үлгілік нормалар мен нормативтерді әзірлейді және бекітеді;</w:t>
      </w:r>
    </w:p>
    <w:bookmarkEnd w:id="739"/>
    <w:bookmarkStart w:name="z1450" w:id="740"/>
    <w:p>
      <w:pPr>
        <w:spacing w:after="0"/>
        <w:ind w:left="0"/>
        <w:jc w:val="both"/>
      </w:pPr>
      <w:r>
        <w:rPr>
          <w:rFonts w:ascii="Times New Roman"/>
          <w:b w:val="false"/>
          <w:i w:val="false"/>
          <w:color w:val="000000"/>
          <w:sz w:val="28"/>
        </w:rPr>
        <w:t>
      508-135) дәрілік заттар мен медициналық бұйымдардың айналысы саласындағы мемлекеттік орган айқындайтын азаматтарға құрамында есірткі, психотроптық заттар мен прекурсорлар бар дәрілік препараттарды босату құқығы берілген лауазымдар мен ұйымдар тізбесін келіседі;</w:t>
      </w:r>
    </w:p>
    <w:bookmarkEnd w:id="740"/>
    <w:bookmarkStart w:name="z1463" w:id="741"/>
    <w:p>
      <w:pPr>
        <w:spacing w:after="0"/>
        <w:ind w:left="0"/>
        <w:jc w:val="both"/>
      </w:pPr>
      <w:r>
        <w:rPr>
          <w:rFonts w:ascii="Times New Roman"/>
          <w:b w:val="false"/>
          <w:i w:val="false"/>
          <w:color w:val="000000"/>
          <w:sz w:val="28"/>
        </w:rPr>
        <w:t>
      508-135) мемлекеттiк табиғи-қорық қоры объектiлерiнiң тiзбесi, ерекше қорғалатын табиғи аумақтар жүйесi мен экологиялық желiлердi дамыту жөніндегі ұсыныстарды дайындайды және ерекше қорғалатын табиғи аумақтар саласындағы уәкiлеттi органға ұсынады;</w:t>
      </w:r>
    </w:p>
    <w:bookmarkEnd w:id="741"/>
    <w:bookmarkStart w:name="z1464" w:id="742"/>
    <w:p>
      <w:pPr>
        <w:spacing w:after="0"/>
        <w:ind w:left="0"/>
        <w:jc w:val="both"/>
      </w:pPr>
      <w:r>
        <w:rPr>
          <w:rFonts w:ascii="Times New Roman"/>
          <w:b w:val="false"/>
          <w:i w:val="false"/>
          <w:color w:val="000000"/>
          <w:sz w:val="28"/>
        </w:rPr>
        <w:t>
      508-136) ерекше қорғалатын табиғи аумақтар саласындағы уәкiлеттi органмен келiсу бойынша өздерінің қарауындағы ерекше қорғалатын табиғи аумақтардың паспорттарын әзірлейді және бекiтедi, паспорттардың ерекше қорғалатын табиғи аумақтар саласындағы уәкiлеттi органда тiркелуiн (қайта тiркелуiн) жүзеге асырады;</w:t>
      </w:r>
    </w:p>
    <w:bookmarkEnd w:id="742"/>
    <w:bookmarkStart w:name="z1465" w:id="743"/>
    <w:p>
      <w:pPr>
        <w:spacing w:after="0"/>
        <w:ind w:left="0"/>
        <w:jc w:val="both"/>
      </w:pPr>
      <w:r>
        <w:rPr>
          <w:rFonts w:ascii="Times New Roman"/>
          <w:b w:val="false"/>
          <w:i w:val="false"/>
          <w:color w:val="000000"/>
          <w:sz w:val="28"/>
        </w:rPr>
        <w:t>
      508-137) Қазақстан Республикасының заңнамасында белгiленген тәртiппен ерекше қорғалатын табиғи аумақтар құру және өздерінің қарауындағы осындай аумақтарды кеңейту жөнiндегi жаратылыстану-ғылыми және техникалық-экономикалық негiздемелердің жобаларын мемлекеттiк экологиялық сараптама жүргiзудi қамтамасыз етіп және осы негiздемелердi кейiннен ерекше қорғалатын табиғи аумақтар саласындағы уәкiлеттi органның бекiтуiне енгiзе отырып әзiрлеудi ұйымдастырады;</w:t>
      </w:r>
    </w:p>
    <w:bookmarkEnd w:id="743"/>
    <w:bookmarkStart w:name="z1466" w:id="744"/>
    <w:p>
      <w:pPr>
        <w:spacing w:after="0"/>
        <w:ind w:left="0"/>
        <w:jc w:val="both"/>
      </w:pPr>
      <w:r>
        <w:rPr>
          <w:rFonts w:ascii="Times New Roman"/>
          <w:b w:val="false"/>
          <w:i w:val="false"/>
          <w:color w:val="000000"/>
          <w:sz w:val="28"/>
        </w:rPr>
        <w:t>
      508-138) ерекше қорғалатын табиғи аумақтар саласындағы уәкiлеттi органмен келiсу бойынша өздерінің қарауындағы ерекше қорғалатын табиғи аумақтарды басқару жоспарларын әзiрлеудi ұйымдастырады және бекiтедi;</w:t>
      </w:r>
    </w:p>
    <w:bookmarkEnd w:id="744"/>
    <w:bookmarkStart w:name="z1467" w:id="745"/>
    <w:p>
      <w:pPr>
        <w:spacing w:after="0"/>
        <w:ind w:left="0"/>
        <w:jc w:val="both"/>
      </w:pPr>
      <w:r>
        <w:rPr>
          <w:rFonts w:ascii="Times New Roman"/>
          <w:b w:val="false"/>
          <w:i w:val="false"/>
          <w:color w:val="000000"/>
          <w:sz w:val="28"/>
        </w:rPr>
        <w:t>
      508-139) өздерінің қарауындағы ерекше қорғалатын табиғи аумақтарға басшылықты жүзеге асырады, оларды күзетудi, қорғауды және қалпына келтiрудi, сондай-ақ ғылыми зерттеулер жүргiзудi қамтамасыз етедi;</w:t>
      </w:r>
    </w:p>
    <w:bookmarkEnd w:id="745"/>
    <w:bookmarkStart w:name="z1468" w:id="746"/>
    <w:p>
      <w:pPr>
        <w:spacing w:after="0"/>
        <w:ind w:left="0"/>
        <w:jc w:val="both"/>
      </w:pPr>
      <w:r>
        <w:rPr>
          <w:rFonts w:ascii="Times New Roman"/>
          <w:b w:val="false"/>
          <w:i w:val="false"/>
          <w:color w:val="000000"/>
          <w:sz w:val="28"/>
        </w:rPr>
        <w:t>
      508-140) ерекше қорғалатын табиғи аумақтардың мемлекеттiк кадастрын жүргiзуге қатысады;</w:t>
      </w:r>
    </w:p>
    <w:bookmarkEnd w:id="746"/>
    <w:bookmarkStart w:name="z1469" w:id="747"/>
    <w:p>
      <w:pPr>
        <w:spacing w:after="0"/>
        <w:ind w:left="0"/>
        <w:jc w:val="both"/>
      </w:pPr>
      <w:r>
        <w:rPr>
          <w:rFonts w:ascii="Times New Roman"/>
          <w:b w:val="false"/>
          <w:i w:val="false"/>
          <w:color w:val="000000"/>
          <w:sz w:val="28"/>
        </w:rPr>
        <w:t>
      508-141) ерекше қорғалатын табиғи аумақтар саласындағы уәкілетті органға ғылыми табиғи объектілерге "Ғылыми табиғи объект – ұлттық игілік" мәртебесін беру туралы ұсыныстар енгізеді;</w:t>
      </w:r>
    </w:p>
    <w:bookmarkEnd w:id="747"/>
    <w:bookmarkStart w:name="z1470" w:id="748"/>
    <w:p>
      <w:pPr>
        <w:spacing w:after="0"/>
        <w:ind w:left="0"/>
        <w:jc w:val="both"/>
      </w:pPr>
      <w:r>
        <w:rPr>
          <w:rFonts w:ascii="Times New Roman"/>
          <w:b w:val="false"/>
          <w:i w:val="false"/>
          <w:color w:val="000000"/>
          <w:sz w:val="28"/>
        </w:rPr>
        <w:t>
      508-142) "Ақпаратқа қол жеткізу туралы" Қазақстан Республикасының Заңына сәйкес өздерінің қарауындағы ерекше қорғалатын табиғи аумақтар және мемлекеттік табиғи-қорық қорының объектілері саласындағы ашық ақпаратқа еркін қол жеткізуді қамтамасыз етеді;</w:t>
      </w:r>
    </w:p>
    <w:bookmarkEnd w:id="748"/>
    <w:bookmarkStart w:name="z1471" w:id="749"/>
    <w:p>
      <w:pPr>
        <w:spacing w:after="0"/>
        <w:ind w:left="0"/>
        <w:jc w:val="both"/>
      </w:pPr>
      <w:r>
        <w:rPr>
          <w:rFonts w:ascii="Times New Roman"/>
          <w:b w:val="false"/>
          <w:i w:val="false"/>
          <w:color w:val="000000"/>
          <w:sz w:val="28"/>
        </w:rPr>
        <w:t>
      508-143) ауыл шаруашылығы саласында көлеңкелі экономикаға қарсы іс-қимыл бойынша мемлекеттік саясатты қалыптастыруға қатысады және шаралар қабылдайды;</w:t>
      </w:r>
    </w:p>
    <w:bookmarkEnd w:id="749"/>
    <w:bookmarkStart w:name="z1472" w:id="750"/>
    <w:p>
      <w:pPr>
        <w:spacing w:after="0"/>
        <w:ind w:left="0"/>
        <w:jc w:val="both"/>
      </w:pPr>
      <w:r>
        <w:rPr>
          <w:rFonts w:ascii="Times New Roman"/>
          <w:b w:val="false"/>
          <w:i w:val="false"/>
          <w:color w:val="000000"/>
          <w:sz w:val="28"/>
        </w:rPr>
        <w:t>
      508-144) өз құзыреті шегінде өндіріс шарттарын, өндірістік және технологиялық операцияларды әзірлеуге қатысады;</w:t>
      </w:r>
    </w:p>
    <w:bookmarkEnd w:id="750"/>
    <w:bookmarkStart w:name="z1475" w:id="751"/>
    <w:p>
      <w:pPr>
        <w:spacing w:after="0"/>
        <w:ind w:left="0"/>
        <w:jc w:val="both"/>
      </w:pPr>
      <w:r>
        <w:rPr>
          <w:rFonts w:ascii="Times New Roman"/>
          <w:b w:val="false"/>
          <w:i w:val="false"/>
          <w:color w:val="000000"/>
          <w:sz w:val="28"/>
        </w:rPr>
        <w:t xml:space="preserve">
      508-145) "Аквашаруашылық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мен міндеттеріне және Қазақстан Республикасының заңнамасына сәйкес аквашаруашылық саласындағы Қазақстан Республикасының нормативтік құқықтық актілерін әзірлейді және бекітеді;</w:t>
      </w:r>
    </w:p>
    <w:bookmarkEnd w:id="751"/>
    <w:bookmarkStart w:name="z1476" w:id="752"/>
    <w:p>
      <w:pPr>
        <w:spacing w:after="0"/>
        <w:ind w:left="0"/>
        <w:jc w:val="both"/>
      </w:pPr>
      <w:r>
        <w:rPr>
          <w:rFonts w:ascii="Times New Roman"/>
          <w:b w:val="false"/>
          <w:i w:val="false"/>
          <w:color w:val="000000"/>
          <w:sz w:val="28"/>
        </w:rPr>
        <w:t>
      508-146) аквашаруашылықты дамытудың жай-күйін бағалауды жүргізу қағидаларын әзірлейді және бекітеді;</w:t>
      </w:r>
    </w:p>
    <w:bookmarkEnd w:id="752"/>
    <w:bookmarkStart w:name="z1477" w:id="753"/>
    <w:p>
      <w:pPr>
        <w:spacing w:after="0"/>
        <w:ind w:left="0"/>
        <w:jc w:val="both"/>
      </w:pPr>
      <w:r>
        <w:rPr>
          <w:rFonts w:ascii="Times New Roman"/>
          <w:b w:val="false"/>
          <w:i w:val="false"/>
          <w:color w:val="000000"/>
          <w:sz w:val="28"/>
        </w:rPr>
        <w:t>
      508-147) бюджет қаражаты есебінен аквашаруашылықты дамыту жай-күйіне бағалау жүргізуді ұйымдастырады;</w:t>
      </w:r>
    </w:p>
    <w:bookmarkEnd w:id="753"/>
    <w:bookmarkStart w:name="z1478" w:id="754"/>
    <w:p>
      <w:pPr>
        <w:spacing w:after="0"/>
        <w:ind w:left="0"/>
        <w:jc w:val="both"/>
      </w:pPr>
      <w:r>
        <w:rPr>
          <w:rFonts w:ascii="Times New Roman"/>
          <w:b w:val="false"/>
          <w:i w:val="false"/>
          <w:color w:val="000000"/>
          <w:sz w:val="28"/>
        </w:rPr>
        <w:t>
      508-148) аквашаруашылық саласындағы мемлекеттік бақылауды жүзеге асырады;</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508-149) және 508-150) тармақшалармен толықтыру көзделген - ҚР Үкіметінің Үкіметінің 15.10.2025 </w:t>
      </w:r>
      <w:r>
        <w:rPr>
          <w:rFonts w:ascii="Times New Roman"/>
          <w:b w:val="false"/>
          <w:i w:val="false"/>
          <w:color w:val="ff0000"/>
          <w:sz w:val="28"/>
        </w:rPr>
        <w:t>№ 862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81" w:id="755"/>
    <w:p>
      <w:pPr>
        <w:spacing w:after="0"/>
        <w:ind w:left="0"/>
        <w:jc w:val="both"/>
      </w:pPr>
      <w:r>
        <w:rPr>
          <w:rFonts w:ascii="Times New Roman"/>
          <w:b w:val="false"/>
          <w:i w:val="false"/>
          <w:color w:val="000000"/>
          <w:sz w:val="28"/>
        </w:rPr>
        <w:t>
      508-151) аквашаруашылық субъектілерінің тізілімін жүргізу қағидаларын әзірлейді және бекітеді;</w:t>
      </w:r>
    </w:p>
    <w:bookmarkEnd w:id="755"/>
    <w:bookmarkStart w:name="z1482" w:id="756"/>
    <w:p>
      <w:pPr>
        <w:spacing w:after="0"/>
        <w:ind w:left="0"/>
        <w:jc w:val="both"/>
      </w:pPr>
      <w:r>
        <w:rPr>
          <w:rFonts w:ascii="Times New Roman"/>
          <w:b w:val="false"/>
          <w:i w:val="false"/>
          <w:color w:val="000000"/>
          <w:sz w:val="28"/>
        </w:rPr>
        <w:t>
      508-152) аквашаруашылық субъектілерінің тізілімін жүргізеді;</w:t>
      </w:r>
    </w:p>
    <w:bookmarkEnd w:id="756"/>
    <w:bookmarkStart w:name="z1483" w:id="757"/>
    <w:p>
      <w:pPr>
        <w:spacing w:after="0"/>
        <w:ind w:left="0"/>
        <w:jc w:val="both"/>
      </w:pPr>
      <w:r>
        <w:rPr>
          <w:rFonts w:ascii="Times New Roman"/>
          <w:b w:val="false"/>
          <w:i w:val="false"/>
          <w:color w:val="000000"/>
          <w:sz w:val="28"/>
        </w:rPr>
        <w:t>
      508-153) көл-тауар және (немесе) тор қоршама шаруашылық қызметін жүзеге асыруға арналған шарттар талаптарының және аквашаруашылық субъектісін дамыту жоспарының орындалуына мониторинг жүргізеді;</w:t>
      </w:r>
    </w:p>
    <w:bookmarkEnd w:id="757"/>
    <w:bookmarkStart w:name="z1484" w:id="758"/>
    <w:p>
      <w:pPr>
        <w:spacing w:after="0"/>
        <w:ind w:left="0"/>
        <w:jc w:val="both"/>
      </w:pPr>
      <w:r>
        <w:rPr>
          <w:rFonts w:ascii="Times New Roman"/>
          <w:b w:val="false"/>
          <w:i w:val="false"/>
          <w:color w:val="000000"/>
          <w:sz w:val="28"/>
        </w:rPr>
        <w:t>
      508-154) көл-тауар және (немесе) тор қоршама шаруашылық қызметін жүзеге асыру үшін балық шаруашылығы су айдындарын және (немесе) учаскелерін паспорттау қағидаларын әзірлейді және бекітеді;</w:t>
      </w:r>
    </w:p>
    <w:bookmarkEnd w:id="758"/>
    <w:bookmarkStart w:name="z1485" w:id="759"/>
    <w:p>
      <w:pPr>
        <w:spacing w:after="0"/>
        <w:ind w:left="0"/>
        <w:jc w:val="both"/>
      </w:pPr>
      <w:r>
        <w:rPr>
          <w:rFonts w:ascii="Times New Roman"/>
          <w:b w:val="false"/>
          <w:i w:val="false"/>
          <w:color w:val="000000"/>
          <w:sz w:val="28"/>
        </w:rPr>
        <w:t>
      508-155) аквашаруашылық саласындағы балық өсіру-биологиялық негiздемені әзірлеу қағидаларын әзірлейді және бекітеді;</w:t>
      </w:r>
    </w:p>
    <w:bookmarkEnd w:id="759"/>
    <w:bookmarkStart w:name="z1486" w:id="760"/>
    <w:p>
      <w:pPr>
        <w:spacing w:after="0"/>
        <w:ind w:left="0"/>
        <w:jc w:val="both"/>
      </w:pPr>
      <w:r>
        <w:rPr>
          <w:rFonts w:ascii="Times New Roman"/>
          <w:b w:val="false"/>
          <w:i w:val="false"/>
          <w:color w:val="000000"/>
          <w:sz w:val="28"/>
        </w:rPr>
        <w:t>
      508-156) көл-тауар және (немесе) тор қоршама шаруашылық қызметін жүзеге асыру шарттарының үлгілік нысанын әзірлейді және бекітеді;</w:t>
      </w:r>
    </w:p>
    <w:bookmarkEnd w:id="760"/>
    <w:bookmarkStart w:name="z1487" w:id="761"/>
    <w:p>
      <w:pPr>
        <w:spacing w:after="0"/>
        <w:ind w:left="0"/>
        <w:jc w:val="both"/>
      </w:pPr>
      <w:r>
        <w:rPr>
          <w:rFonts w:ascii="Times New Roman"/>
          <w:b w:val="false"/>
          <w:i w:val="false"/>
          <w:color w:val="000000"/>
          <w:sz w:val="28"/>
        </w:rPr>
        <w:t>
      508-157)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шарттарының үлгілік нысанын әзірлейді және бекітеді;</w:t>
      </w:r>
    </w:p>
    <w:bookmarkEnd w:id="761"/>
    <w:bookmarkStart w:name="z1488" w:id="762"/>
    <w:p>
      <w:pPr>
        <w:spacing w:after="0"/>
        <w:ind w:left="0"/>
        <w:jc w:val="both"/>
      </w:pPr>
      <w:r>
        <w:rPr>
          <w:rFonts w:ascii="Times New Roman"/>
          <w:b w:val="false"/>
          <w:i w:val="false"/>
          <w:color w:val="000000"/>
          <w:sz w:val="28"/>
        </w:rPr>
        <w:t>
      508-158) аквашаруашылық субъектілерін дамыту жоспарының үлгілік нысанын әзірлейді және бекітеді;</w:t>
      </w:r>
    </w:p>
    <w:bookmarkEnd w:id="762"/>
    <w:bookmarkStart w:name="z1489" w:id="763"/>
    <w:p>
      <w:pPr>
        <w:spacing w:after="0"/>
        <w:ind w:left="0"/>
        <w:jc w:val="both"/>
      </w:pPr>
      <w:r>
        <w:rPr>
          <w:rFonts w:ascii="Times New Roman"/>
          <w:b w:val="false"/>
          <w:i w:val="false"/>
          <w:color w:val="000000"/>
          <w:sz w:val="28"/>
        </w:rPr>
        <w:t>
      508-159)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қағидаларын әзірлейді және бекітеді;</w:t>
      </w:r>
    </w:p>
    <w:bookmarkEnd w:id="763"/>
    <w:bookmarkStart w:name="z1490" w:id="764"/>
    <w:p>
      <w:pPr>
        <w:spacing w:after="0"/>
        <w:ind w:left="0"/>
        <w:jc w:val="both"/>
      </w:pPr>
      <w:r>
        <w:rPr>
          <w:rFonts w:ascii="Times New Roman"/>
          <w:b w:val="false"/>
          <w:i w:val="false"/>
          <w:color w:val="000000"/>
          <w:sz w:val="28"/>
        </w:rPr>
        <w:t>
      508-160) аквашаруашылық саласына су беру бойынша көрсетілетін қызметтер құнын субсидиялау қағидаларын әзірлейді және бекітеді;</w:t>
      </w:r>
    </w:p>
    <w:bookmarkEnd w:id="764"/>
    <w:bookmarkStart w:name="z1491" w:id="765"/>
    <w:p>
      <w:pPr>
        <w:spacing w:after="0"/>
        <w:ind w:left="0"/>
        <w:jc w:val="both"/>
      </w:pPr>
      <w:r>
        <w:rPr>
          <w:rFonts w:ascii="Times New Roman"/>
          <w:b w:val="false"/>
          <w:i w:val="false"/>
          <w:color w:val="000000"/>
          <w:sz w:val="28"/>
        </w:rPr>
        <w:t>
      508-161)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учаскелерiнің тiзбесiн әзірлейді және бекітеді;</w:t>
      </w:r>
    </w:p>
    <w:bookmarkEnd w:id="765"/>
    <w:bookmarkStart w:name="z1492" w:id="766"/>
    <w:p>
      <w:pPr>
        <w:spacing w:after="0"/>
        <w:ind w:left="0"/>
        <w:jc w:val="both"/>
      </w:pPr>
      <w:r>
        <w:rPr>
          <w:rFonts w:ascii="Times New Roman"/>
          <w:b w:val="false"/>
          <w:i w:val="false"/>
          <w:color w:val="000000"/>
          <w:sz w:val="28"/>
        </w:rPr>
        <w:t>
      508-162) балықтар мен басқа да су жануарларының жаппай қырылу қаупін болғызбау, сондай-ақ қырылып қалу салдарын жою үшін көмек көрсету қағидаларын әзірлейді және бекітеді;</w:t>
      </w:r>
    </w:p>
    <w:bookmarkEnd w:id="766"/>
    <w:bookmarkStart w:name="z1493" w:id="767"/>
    <w:p>
      <w:pPr>
        <w:spacing w:after="0"/>
        <w:ind w:left="0"/>
        <w:jc w:val="both"/>
      </w:pPr>
      <w:r>
        <w:rPr>
          <w:rFonts w:ascii="Times New Roman"/>
          <w:b w:val="false"/>
          <w:i w:val="false"/>
          <w:color w:val="000000"/>
          <w:sz w:val="28"/>
        </w:rPr>
        <w:t>
      508-163)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нысандарды әзірлейді және бекітеді;</w:t>
      </w:r>
    </w:p>
    <w:bookmarkEnd w:id="767"/>
    <w:bookmarkStart w:name="z1494" w:id="768"/>
    <w:p>
      <w:pPr>
        <w:spacing w:after="0"/>
        <w:ind w:left="0"/>
        <w:jc w:val="both"/>
      </w:pPr>
      <w:r>
        <w:rPr>
          <w:rFonts w:ascii="Times New Roman"/>
          <w:b w:val="false"/>
          <w:i w:val="false"/>
          <w:color w:val="000000"/>
          <w:sz w:val="28"/>
        </w:rPr>
        <w:t>
      508-164) балық шаруашылығы су айдындарын және (немесе) учаскелерін көл-тауар және (немесе) тор қоршама шаруашылық қызметін жүргізу үшін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768"/>
    <w:bookmarkStart w:name="z1495" w:id="769"/>
    <w:p>
      <w:pPr>
        <w:spacing w:after="0"/>
        <w:ind w:left="0"/>
        <w:jc w:val="both"/>
      </w:pPr>
      <w:r>
        <w:rPr>
          <w:rFonts w:ascii="Times New Roman"/>
          <w:b w:val="false"/>
          <w:i w:val="false"/>
          <w:color w:val="000000"/>
          <w:sz w:val="28"/>
        </w:rPr>
        <w:t>
      508-165) балық ресурстары мен басқа да су жануарларының биоәртүрлілігі шығынының орнын толтыруды орындау қағидаларын әзірлейді және бекітеді;</w:t>
      </w:r>
    </w:p>
    <w:bookmarkEnd w:id="769"/>
    <w:bookmarkStart w:name="z1496" w:id="770"/>
    <w:p>
      <w:pPr>
        <w:spacing w:after="0"/>
        <w:ind w:left="0"/>
        <w:jc w:val="both"/>
      </w:pPr>
      <w:r>
        <w:rPr>
          <w:rFonts w:ascii="Times New Roman"/>
          <w:b w:val="false"/>
          <w:i w:val="false"/>
          <w:color w:val="000000"/>
          <w:sz w:val="28"/>
        </w:rPr>
        <w:t>
      508-166) жабайы жануарлар (балық ресурстары және басқа да су жануарлары) тіршілігінің өнімдерін алу мақсатында оларды пайдалану қағидаларын әзірлейді және бекітеді;</w:t>
      </w:r>
    </w:p>
    <w:bookmarkEnd w:id="770"/>
    <w:bookmarkStart w:name="z1497" w:id="771"/>
    <w:p>
      <w:pPr>
        <w:spacing w:after="0"/>
        <w:ind w:left="0"/>
        <w:jc w:val="both"/>
      </w:pPr>
      <w:r>
        <w:rPr>
          <w:rFonts w:ascii="Times New Roman"/>
          <w:b w:val="false"/>
          <w:i w:val="false"/>
          <w:color w:val="000000"/>
          <w:sz w:val="28"/>
        </w:rPr>
        <w:t>
      508-167) сирек кездесетін және жойылып кету қатері төнген түрлерге жатқызылған жануарлардың (балық ресурстарының және басқа да су жануарларының) қырылу жағдайларын тергеп-тексеру қағидаларын әзірлейді және бекітеді;</w:t>
      </w:r>
    </w:p>
    <w:bookmarkEnd w:id="771"/>
    <w:bookmarkStart w:name="z1498" w:id="772"/>
    <w:p>
      <w:pPr>
        <w:spacing w:after="0"/>
        <w:ind w:left="0"/>
        <w:jc w:val="both"/>
      </w:pPr>
      <w:r>
        <w:rPr>
          <w:rFonts w:ascii="Times New Roman"/>
          <w:b w:val="false"/>
          <w:i w:val="false"/>
          <w:color w:val="000000"/>
          <w:sz w:val="28"/>
        </w:rPr>
        <w:t>
      508-168) қолдануға рұқсат етілген кәсіпшілік және кәсіпшілік емес балық аулау құралдарының түрлері мен тәсілдерінің тізбесін әзірлейді және бекітеді;</w:t>
      </w:r>
    </w:p>
    <w:bookmarkEnd w:id="772"/>
    <w:bookmarkStart w:name="z1196" w:id="773"/>
    <w:p>
      <w:pPr>
        <w:spacing w:after="0"/>
        <w:ind w:left="0"/>
        <w:jc w:val="both"/>
      </w:pPr>
      <w:r>
        <w:rPr>
          <w:rFonts w:ascii="Times New Roman"/>
          <w:b w:val="false"/>
          <w:i w:val="false"/>
          <w:color w:val="000000"/>
          <w:sz w:val="28"/>
        </w:rPr>
        <w:t>
      509)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22.09.2022 </w:t>
      </w:r>
      <w:r>
        <w:rPr>
          <w:rFonts w:ascii="Times New Roman"/>
          <w:b w:val="false"/>
          <w:i w:val="false"/>
          <w:color w:val="000000"/>
          <w:sz w:val="28"/>
        </w:rPr>
        <w:t>№ 729</w:t>
      </w:r>
      <w:r>
        <w:rPr>
          <w:rFonts w:ascii="Times New Roman"/>
          <w:b w:val="false"/>
          <w:i w:val="false"/>
          <w:color w:val="ff0000"/>
          <w:sz w:val="28"/>
        </w:rPr>
        <w:t xml:space="preserve"> (24.11.2022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15.11.2022 </w:t>
      </w:r>
      <w:r>
        <w:rPr>
          <w:rFonts w:ascii="Times New Roman"/>
          <w:b w:val="false"/>
          <w:i w:val="false"/>
          <w:color w:val="000000"/>
          <w:sz w:val="28"/>
        </w:rPr>
        <w:t>№ 903</w:t>
      </w:r>
      <w:r>
        <w:rPr>
          <w:rFonts w:ascii="Times New Roman"/>
          <w:b w:val="false"/>
          <w:i w:val="false"/>
          <w:color w:val="ff0000"/>
          <w:sz w:val="28"/>
        </w:rPr>
        <w:t xml:space="preserve">; 29.12.2022 </w:t>
      </w:r>
      <w:r>
        <w:rPr>
          <w:rFonts w:ascii="Times New Roman"/>
          <w:b w:val="false"/>
          <w:i w:val="false"/>
          <w:color w:val="000000"/>
          <w:sz w:val="28"/>
        </w:rPr>
        <w:t>№ 1101</w:t>
      </w:r>
      <w:r>
        <w:rPr>
          <w:rFonts w:ascii="Times New Roman"/>
          <w:b w:val="false"/>
          <w:i w:val="false"/>
          <w:color w:val="ff0000"/>
          <w:sz w:val="28"/>
        </w:rPr>
        <w:t xml:space="preserve">; 16.03.2023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11.05.2023 </w:t>
      </w:r>
      <w:r>
        <w:rPr>
          <w:rFonts w:ascii="Times New Roman"/>
          <w:b w:val="false"/>
          <w:i w:val="false"/>
          <w:color w:val="000000"/>
          <w:sz w:val="28"/>
        </w:rPr>
        <w:t>№ 361</w:t>
      </w:r>
      <w:r>
        <w:rPr>
          <w:rFonts w:ascii="Times New Roman"/>
          <w:b w:val="false"/>
          <w:i w:val="false"/>
          <w:color w:val="ff0000"/>
          <w:sz w:val="28"/>
        </w:rPr>
        <w:t xml:space="preserve">; 12.06.2023 </w:t>
      </w:r>
      <w:r>
        <w:rPr>
          <w:rFonts w:ascii="Times New Roman"/>
          <w:b w:val="false"/>
          <w:i w:val="false"/>
          <w:color w:val="000000"/>
          <w:sz w:val="28"/>
        </w:rPr>
        <w:t>№ 459</w:t>
      </w:r>
      <w:r>
        <w:rPr>
          <w:rFonts w:ascii="Times New Roman"/>
          <w:b w:val="false"/>
          <w:i w:val="false"/>
          <w:color w:val="ff0000"/>
          <w:sz w:val="28"/>
        </w:rPr>
        <w:t xml:space="preserve">; 17.07.2023 </w:t>
      </w:r>
      <w:r>
        <w:rPr>
          <w:rFonts w:ascii="Times New Roman"/>
          <w:b w:val="false"/>
          <w:i w:val="false"/>
          <w:color w:val="000000"/>
          <w:sz w:val="28"/>
        </w:rPr>
        <w:t>№ 598</w:t>
      </w:r>
      <w:r>
        <w:rPr>
          <w:rFonts w:ascii="Times New Roman"/>
          <w:b w:val="false"/>
          <w:i w:val="false"/>
          <w:color w:val="ff0000"/>
          <w:sz w:val="28"/>
        </w:rPr>
        <w:t xml:space="preserve">; 26.09.2023 </w:t>
      </w:r>
      <w:r>
        <w:rPr>
          <w:rFonts w:ascii="Times New Roman"/>
          <w:b w:val="false"/>
          <w:i w:val="false"/>
          <w:color w:val="000000"/>
          <w:sz w:val="28"/>
        </w:rPr>
        <w:t>№ 835</w:t>
      </w:r>
      <w:r>
        <w:rPr>
          <w:rFonts w:ascii="Times New Roman"/>
          <w:b w:val="false"/>
          <w:i w:val="false"/>
          <w:color w:val="ff0000"/>
          <w:sz w:val="28"/>
        </w:rPr>
        <w:t xml:space="preserve">; 04.10.2023 </w:t>
      </w:r>
      <w:r>
        <w:rPr>
          <w:rFonts w:ascii="Times New Roman"/>
          <w:b w:val="false"/>
          <w:i w:val="false"/>
          <w:color w:val="000000"/>
          <w:sz w:val="28"/>
        </w:rPr>
        <w:t>№ 863</w:t>
      </w:r>
      <w:r>
        <w:rPr>
          <w:rFonts w:ascii="Times New Roman"/>
          <w:b w:val="false"/>
          <w:i w:val="false"/>
          <w:color w:val="ff0000"/>
          <w:sz w:val="28"/>
        </w:rPr>
        <w:t xml:space="preserve">; 05.02.2024 </w:t>
      </w:r>
      <w:r>
        <w:rPr>
          <w:rFonts w:ascii="Times New Roman"/>
          <w:b w:val="false"/>
          <w:i w:val="false"/>
          <w:color w:val="000000"/>
          <w:sz w:val="28"/>
        </w:rPr>
        <w:t>№ 68</w:t>
      </w:r>
      <w:r>
        <w:rPr>
          <w:rFonts w:ascii="Times New Roman"/>
          <w:b w:val="false"/>
          <w:i w:val="false"/>
          <w:color w:val="ff0000"/>
          <w:sz w:val="28"/>
        </w:rPr>
        <w:t xml:space="preserve">; 23.04.2024 </w:t>
      </w:r>
      <w:r>
        <w:rPr>
          <w:rFonts w:ascii="Times New Roman"/>
          <w:b w:val="false"/>
          <w:i w:val="false"/>
          <w:color w:val="000000"/>
          <w:sz w:val="28"/>
        </w:rPr>
        <w:t>№ 317</w:t>
      </w:r>
      <w:r>
        <w:rPr>
          <w:rFonts w:ascii="Times New Roman"/>
          <w:b w:val="false"/>
          <w:i w:val="false"/>
          <w:color w:val="ff0000"/>
          <w:sz w:val="28"/>
        </w:rPr>
        <w:t xml:space="preserve">; 24.04.2024 </w:t>
      </w:r>
      <w:r>
        <w:rPr>
          <w:rFonts w:ascii="Times New Roman"/>
          <w:b w:val="false"/>
          <w:i w:val="false"/>
          <w:color w:val="000000"/>
          <w:sz w:val="28"/>
        </w:rPr>
        <w:t>№ 319</w:t>
      </w:r>
      <w:r>
        <w:rPr>
          <w:rFonts w:ascii="Times New Roman"/>
          <w:b w:val="false"/>
          <w:i w:val="false"/>
          <w:color w:val="ff0000"/>
          <w:sz w:val="28"/>
        </w:rPr>
        <w:t xml:space="preserve">; 18.06.2024 </w:t>
      </w:r>
      <w:r>
        <w:rPr>
          <w:rFonts w:ascii="Times New Roman"/>
          <w:b w:val="false"/>
          <w:i w:val="false"/>
          <w:color w:val="000000"/>
          <w:sz w:val="28"/>
        </w:rPr>
        <w:t>№ 477</w:t>
      </w:r>
      <w:r>
        <w:rPr>
          <w:rFonts w:ascii="Times New Roman"/>
          <w:b w:val="false"/>
          <w:i w:val="false"/>
          <w:color w:val="ff0000"/>
          <w:sz w:val="28"/>
        </w:rPr>
        <w:t xml:space="preserve">; 16.07.2024 </w:t>
      </w:r>
      <w:r>
        <w:rPr>
          <w:rFonts w:ascii="Times New Roman"/>
          <w:b w:val="false"/>
          <w:i w:val="false"/>
          <w:color w:val="ff0000"/>
          <w:sz w:val="28"/>
        </w:rPr>
        <w:t>№ 563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30.09.2024 </w:t>
      </w:r>
      <w:r>
        <w:rPr>
          <w:rFonts w:ascii="Times New Roman"/>
          <w:b w:val="false"/>
          <w:i w:val="false"/>
          <w:color w:val="ff0000"/>
          <w:sz w:val="28"/>
        </w:rPr>
        <w:t>№ 811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27.03.2025 </w:t>
      </w:r>
      <w:r>
        <w:rPr>
          <w:rFonts w:ascii="Times New Roman"/>
          <w:b w:val="false"/>
          <w:i w:val="false"/>
          <w:color w:val="000000"/>
          <w:sz w:val="28"/>
        </w:rPr>
        <w:t>№ 178</w:t>
      </w:r>
      <w:r>
        <w:rPr>
          <w:rFonts w:ascii="Times New Roman"/>
          <w:b w:val="false"/>
          <w:i w:val="false"/>
          <w:color w:val="ff0000"/>
          <w:sz w:val="28"/>
        </w:rPr>
        <w:t xml:space="preserve">; 04.04.2025 </w:t>
      </w:r>
      <w:r>
        <w:rPr>
          <w:rFonts w:ascii="Times New Roman"/>
          <w:b w:val="false"/>
          <w:i w:val="false"/>
          <w:color w:val="000000"/>
          <w:sz w:val="28"/>
        </w:rPr>
        <w:t>№ 210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07.04.2025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29.04.2025 </w:t>
      </w:r>
      <w:r>
        <w:rPr>
          <w:rFonts w:ascii="Times New Roman"/>
          <w:b w:val="false"/>
          <w:i w:val="false"/>
          <w:color w:val="000000"/>
          <w:sz w:val="28"/>
        </w:rPr>
        <w:t>№ 286</w:t>
      </w:r>
      <w:r>
        <w:rPr>
          <w:rFonts w:ascii="Times New Roman"/>
          <w:b w:val="false"/>
          <w:i w:val="false"/>
          <w:color w:val="ff0000"/>
          <w:sz w:val="28"/>
        </w:rPr>
        <w:t xml:space="preserve">; 10.06.2025 </w:t>
      </w:r>
      <w:r>
        <w:rPr>
          <w:rFonts w:ascii="Times New Roman"/>
          <w:b w:val="false"/>
          <w:i w:val="false"/>
          <w:color w:val="000000"/>
          <w:sz w:val="28"/>
        </w:rPr>
        <w:t>№ 427</w:t>
      </w:r>
      <w:r>
        <w:rPr>
          <w:rFonts w:ascii="Times New Roman"/>
          <w:b w:val="false"/>
          <w:i w:val="false"/>
          <w:color w:val="ff0000"/>
          <w:sz w:val="28"/>
        </w:rPr>
        <w:t xml:space="preserve">; 18.07.2025 </w:t>
      </w:r>
      <w:r>
        <w:rPr>
          <w:rFonts w:ascii="Times New Roman"/>
          <w:b w:val="false"/>
          <w:i w:val="false"/>
          <w:color w:val="000000"/>
          <w:sz w:val="28"/>
        </w:rPr>
        <w:t>№ 539</w:t>
      </w:r>
      <w:r>
        <w:rPr>
          <w:rFonts w:ascii="Times New Roman"/>
          <w:b w:val="false"/>
          <w:i w:val="false"/>
          <w:color w:val="ff0000"/>
          <w:sz w:val="28"/>
        </w:rPr>
        <w:t xml:space="preserve">; 15.10.2025 </w:t>
      </w:r>
      <w:r>
        <w:rPr>
          <w:rFonts w:ascii="Times New Roman"/>
          <w:b w:val="false"/>
          <w:i w:val="false"/>
          <w:color w:val="000000"/>
          <w:sz w:val="28"/>
        </w:rPr>
        <w:t>№ 862</w:t>
      </w:r>
      <w:r>
        <w:rPr>
          <w:rFonts w:ascii="Times New Roman"/>
          <w:b w:val="false"/>
          <w:i w:val="false"/>
          <w:color w:val="ff0000"/>
          <w:sz w:val="28"/>
        </w:rPr>
        <w:t xml:space="preserve">; 25.12.2025 </w:t>
      </w:r>
      <w:r>
        <w:rPr>
          <w:rFonts w:ascii="Times New Roman"/>
          <w:b w:val="false"/>
          <w:i w:val="false"/>
          <w:color w:val="000000"/>
          <w:sz w:val="28"/>
        </w:rPr>
        <w:t>№ 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1149</w:t>
      </w:r>
      <w:r>
        <w:rPr>
          <w:rFonts w:ascii="Times New Roman"/>
          <w:b w:val="false"/>
          <w:i w:val="false"/>
          <w:color w:val="ff0000"/>
          <w:sz w:val="28"/>
        </w:rPr>
        <w:t xml:space="preserve">; 13.04.2026 </w:t>
      </w:r>
      <w:r>
        <w:rPr>
          <w:rFonts w:ascii="Times New Roman"/>
          <w:b w:val="false"/>
          <w:i w:val="false"/>
          <w:color w:val="000000"/>
          <w:sz w:val="28"/>
        </w:rPr>
        <w:t>№ 262</w:t>
      </w:r>
      <w:r>
        <w:rPr>
          <w:rFonts w:ascii="Times New Roman"/>
          <w:b w:val="false"/>
          <w:i w:val="false"/>
          <w:color w:val="ff0000"/>
          <w:sz w:val="28"/>
        </w:rPr>
        <w:t xml:space="preserve">; 14.08.2026 </w:t>
      </w:r>
      <w:r>
        <w:rPr>
          <w:rFonts w:ascii="Times New Roman"/>
          <w:b w:val="false"/>
          <w:i w:val="false"/>
          <w:color w:val="000000"/>
          <w:sz w:val="28"/>
        </w:rPr>
        <w:t>№ 723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197" w:id="7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74"/>
    <w:bookmarkStart w:name="z1198" w:id="775"/>
    <w:p>
      <w:pPr>
        <w:spacing w:after="0"/>
        <w:ind w:left="0"/>
        <w:jc w:val="both"/>
      </w:pPr>
      <w:r>
        <w:rPr>
          <w:rFonts w:ascii="Times New Roman"/>
          <w:b w:val="false"/>
          <w:i w:val="false"/>
          <w:color w:val="000000"/>
          <w:sz w:val="28"/>
        </w:rPr>
        <w:t xml:space="preserve">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 </w:t>
      </w:r>
    </w:p>
    <w:bookmarkEnd w:id="775"/>
    <w:bookmarkStart w:name="z1199" w:id="776"/>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776"/>
    <w:bookmarkStart w:name="z1200" w:id="777"/>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77"/>
    <w:bookmarkStart w:name="z1201" w:id="778"/>
    <w:p>
      <w:pPr>
        <w:spacing w:after="0"/>
        <w:ind w:left="0"/>
        <w:jc w:val="both"/>
      </w:pPr>
      <w:r>
        <w:rPr>
          <w:rFonts w:ascii="Times New Roman"/>
          <w:b w:val="false"/>
          <w:i w:val="false"/>
          <w:color w:val="000000"/>
          <w:sz w:val="28"/>
        </w:rPr>
        <w:t>
      19. Министрліктің бірінші басшысының өкілеттіктері:</w:t>
      </w:r>
    </w:p>
    <w:bookmarkEnd w:id="778"/>
    <w:bookmarkStart w:name="z1202" w:id="779"/>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bookmarkEnd w:id="779"/>
    <w:bookmarkStart w:name="z1203" w:id="780"/>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780"/>
    <w:bookmarkStart w:name="z1204" w:id="781"/>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жасау тәртібін айқындайды;</w:t>
      </w:r>
    </w:p>
    <w:bookmarkEnd w:id="781"/>
    <w:bookmarkStart w:name="z1205" w:id="782"/>
    <w:p>
      <w:pPr>
        <w:spacing w:after="0"/>
        <w:ind w:left="0"/>
        <w:jc w:val="both"/>
      </w:pPr>
      <w:r>
        <w:rPr>
          <w:rFonts w:ascii="Times New Roman"/>
          <w:b w:val="false"/>
          <w:i w:val="false"/>
          <w:color w:val="000000"/>
          <w:sz w:val="28"/>
        </w:rPr>
        <w:t>
      4) ведомстволар актілерінің толық немесе бір бөлігінің қолданысын жояды немесе тоқтата тұрады;</w:t>
      </w:r>
    </w:p>
    <w:bookmarkEnd w:id="782"/>
    <w:bookmarkStart w:name="z1206" w:id="783"/>
    <w:p>
      <w:pPr>
        <w:spacing w:after="0"/>
        <w:ind w:left="0"/>
        <w:jc w:val="both"/>
      </w:pPr>
      <w:r>
        <w:rPr>
          <w:rFonts w:ascii="Times New Roman"/>
          <w:b w:val="false"/>
          <w:i w:val="false"/>
          <w:color w:val="000000"/>
          <w:sz w:val="28"/>
        </w:rPr>
        <w:t>
      5) Министрдің бұйрықтарына қол қояды;</w:t>
      </w:r>
    </w:p>
    <w:bookmarkEnd w:id="783"/>
    <w:bookmarkStart w:name="z1207" w:id="784"/>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 атынан өкілдік етеді;</w:t>
      </w:r>
    </w:p>
    <w:bookmarkEnd w:id="784"/>
    <w:bookmarkStart w:name="z1208" w:id="785"/>
    <w:p>
      <w:pPr>
        <w:spacing w:after="0"/>
        <w:ind w:left="0"/>
        <w:jc w:val="both"/>
      </w:pPr>
      <w:r>
        <w:rPr>
          <w:rFonts w:ascii="Times New Roman"/>
          <w:b w:val="false"/>
          <w:i w:val="false"/>
          <w:color w:val="000000"/>
          <w:sz w:val="28"/>
        </w:rPr>
        <w:t>
      7) Министрлікке келісуге келіп түскен нормативтік құқықтық актілердің жобаларын келіседі және оларға қолбелгі қояды;</w:t>
      </w:r>
    </w:p>
    <w:bookmarkEnd w:id="785"/>
    <w:bookmarkStart w:name="z1209" w:id="786"/>
    <w:p>
      <w:pPr>
        <w:spacing w:after="0"/>
        <w:ind w:left="0"/>
        <w:jc w:val="both"/>
      </w:pPr>
      <w:r>
        <w:rPr>
          <w:rFonts w:ascii="Times New Roman"/>
          <w:b w:val="false"/>
          <w:i w:val="false"/>
          <w:color w:val="000000"/>
          <w:sz w:val="28"/>
        </w:rPr>
        <w:t>
      8) Министрлікте сыбайлас жемқорлыққа қарсы іс-қимыл жасауға бағытталған шаралар қабылдайды және сыбайлас жемқорлыққа қарсы шаралардың қабылдануына дербес жауаптылықта болады;</w:t>
      </w:r>
    </w:p>
    <w:bookmarkEnd w:id="786"/>
    <w:bookmarkStart w:name="z1210" w:id="787"/>
    <w:p>
      <w:pPr>
        <w:spacing w:after="0"/>
        <w:ind w:left="0"/>
        <w:jc w:val="both"/>
      </w:pPr>
      <w:r>
        <w:rPr>
          <w:rFonts w:ascii="Times New Roman"/>
          <w:b w:val="false"/>
          <w:i w:val="false"/>
          <w:color w:val="000000"/>
          <w:sz w:val="28"/>
        </w:rPr>
        <w:t>
      9) Қоғамдық кеңес құрады және оның құрамын бекітеді;</w:t>
      </w:r>
    </w:p>
    <w:bookmarkEnd w:id="787"/>
    <w:bookmarkStart w:name="z1211" w:id="788"/>
    <w:p>
      <w:pPr>
        <w:spacing w:after="0"/>
        <w:ind w:left="0"/>
        <w:jc w:val="both"/>
      </w:pPr>
      <w:r>
        <w:rPr>
          <w:rFonts w:ascii="Times New Roman"/>
          <w:b w:val="false"/>
          <w:i w:val="false"/>
          <w:color w:val="000000"/>
          <w:sz w:val="28"/>
        </w:rPr>
        <w:t>
      10) Қоғамдық кеңесті қалыптастыру жөніндегі жұмыс тобының құрамын бекітеді;</w:t>
      </w:r>
    </w:p>
    <w:bookmarkEnd w:id="788"/>
    <w:bookmarkStart w:name="z1212" w:id="789"/>
    <w:p>
      <w:pPr>
        <w:spacing w:after="0"/>
        <w:ind w:left="0"/>
        <w:jc w:val="both"/>
      </w:pPr>
      <w:r>
        <w:rPr>
          <w:rFonts w:ascii="Times New Roman"/>
          <w:b w:val="false"/>
          <w:i w:val="false"/>
          <w:color w:val="000000"/>
          <w:sz w:val="28"/>
        </w:rPr>
        <w:t>
      11) Қазақстан Республикасының заңдарына сәйкес өзге де өкілеттіктерді жүзеге асырады.</w:t>
      </w:r>
    </w:p>
    <w:bookmarkEnd w:id="789"/>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адам жүзеге асырады.</w:t>
      </w:r>
    </w:p>
    <w:bookmarkStart w:name="z1213" w:id="79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90"/>
    <w:bookmarkStart w:name="z1214" w:id="791"/>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791"/>
    <w:bookmarkStart w:name="z1215" w:id="792"/>
    <w:p>
      <w:pPr>
        <w:spacing w:after="0"/>
        <w:ind w:left="0"/>
        <w:jc w:val="left"/>
      </w:pPr>
      <w:r>
        <w:rPr>
          <w:rFonts w:ascii="Times New Roman"/>
          <w:b/>
          <w:i w:val="false"/>
          <w:color w:val="000000"/>
        </w:rPr>
        <w:t xml:space="preserve"> 4-тарау. Қазақстан Республикасы Ауыл шаруашылығы министрлігінің мүлкі</w:t>
      </w:r>
    </w:p>
    <w:bookmarkEnd w:id="792"/>
    <w:bookmarkStart w:name="z1216" w:id="793"/>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793"/>
    <w:p>
      <w:pPr>
        <w:spacing w:after="0"/>
        <w:ind w:left="0"/>
        <w:jc w:val="both"/>
      </w:pPr>
      <w:r>
        <w:rPr>
          <w:rFonts w:ascii="Times New Roman"/>
          <w:b w:val="false"/>
          <w:i w:val="false"/>
          <w:color w:val="000000"/>
          <w:sz w:val="28"/>
        </w:rPr>
        <w:t xml:space="preserve">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Министрлік өзіне бекітіп берілген, өзінің теңгерімінде тұрған мүлікті иелену, пайдалану және оған билік ету құқығын Қазақстан Республикасының атынан өз бетінше жүзеге асырады.</w:t>
      </w:r>
    </w:p>
    <w:bookmarkStart w:name="z1217" w:id="794"/>
    <w:p>
      <w:pPr>
        <w:spacing w:after="0"/>
        <w:ind w:left="0"/>
        <w:jc w:val="both"/>
      </w:pPr>
      <w:r>
        <w:rPr>
          <w:rFonts w:ascii="Times New Roman"/>
          <w:b w:val="false"/>
          <w:i w:val="false"/>
          <w:color w:val="000000"/>
          <w:sz w:val="28"/>
        </w:rPr>
        <w:t>
      23. Министрлікке бекітіп берілген мүлік республикалық меншікке жатады.</w:t>
      </w:r>
    </w:p>
    <w:bookmarkEnd w:id="794"/>
    <w:bookmarkStart w:name="z1218" w:id="795"/>
    <w:p>
      <w:pPr>
        <w:spacing w:after="0"/>
        <w:ind w:left="0"/>
        <w:jc w:val="both"/>
      </w:pPr>
      <w:r>
        <w:rPr>
          <w:rFonts w:ascii="Times New Roman"/>
          <w:b w:val="false"/>
          <w:i w:val="false"/>
          <w:color w:val="000000"/>
          <w:sz w:val="28"/>
        </w:rPr>
        <w:t>
      24.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құқылы емес.</w:t>
      </w:r>
    </w:p>
    <w:bookmarkEnd w:id="795"/>
    <w:bookmarkStart w:name="z1219" w:id="796"/>
    <w:p>
      <w:pPr>
        <w:spacing w:after="0"/>
        <w:ind w:left="0"/>
        <w:jc w:val="left"/>
      </w:pPr>
      <w:r>
        <w:rPr>
          <w:rFonts w:ascii="Times New Roman"/>
          <w:b/>
          <w:i w:val="false"/>
          <w:color w:val="000000"/>
        </w:rPr>
        <w:t xml:space="preserve"> 5-тарау. Қазақстан Республикасының Ауыл шаруашылығы министрлігін қайта ұйымдастыру және тарату</w:t>
      </w:r>
    </w:p>
    <w:bookmarkEnd w:id="796"/>
    <w:bookmarkStart w:name="z1220" w:id="797"/>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797"/>
    <w:bookmarkStart w:name="z1221" w:id="798"/>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798"/>
    <w:p>
      <w:pPr>
        <w:spacing w:after="0"/>
        <w:ind w:left="0"/>
        <w:jc w:val="both"/>
      </w:pPr>
      <w:r>
        <w:rPr>
          <w:rFonts w:ascii="Times New Roman"/>
          <w:b w:val="false"/>
          <w:i w:val="false"/>
          <w:color w:val="ff0000"/>
          <w:sz w:val="28"/>
        </w:rPr>
        <w:t xml:space="preserve">
      Ескерту. Тізбеге өзгерістер енгізілді - ҚР Үкіметінің 25.11.2022 </w:t>
      </w:r>
      <w:r>
        <w:rPr>
          <w:rFonts w:ascii="Times New Roman"/>
          <w:b w:val="false"/>
          <w:i w:val="false"/>
          <w:color w:val="ff0000"/>
          <w:sz w:val="28"/>
        </w:rPr>
        <w:t>№ 949</w:t>
      </w:r>
      <w:r>
        <w:rPr>
          <w:rFonts w:ascii="Times New Roman"/>
          <w:b w:val="false"/>
          <w:i w:val="false"/>
          <w:color w:val="ff0000"/>
          <w:sz w:val="28"/>
        </w:rPr>
        <w:t xml:space="preserve">; 01.09.2023 </w:t>
      </w:r>
      <w:r>
        <w:rPr>
          <w:rFonts w:ascii="Times New Roman"/>
          <w:b w:val="false"/>
          <w:i w:val="false"/>
          <w:color w:val="ff0000"/>
          <w:sz w:val="28"/>
        </w:rPr>
        <w:t>№ 755</w:t>
      </w:r>
      <w:r>
        <w:rPr>
          <w:rFonts w:ascii="Times New Roman"/>
          <w:b w:val="false"/>
          <w:i w:val="false"/>
          <w:color w:val="ff0000"/>
          <w:sz w:val="28"/>
        </w:rPr>
        <w:t xml:space="preserve">; 05.02.2024 </w:t>
      </w:r>
      <w:r>
        <w:rPr>
          <w:rFonts w:ascii="Times New Roman"/>
          <w:b w:val="false"/>
          <w:i w:val="false"/>
          <w:color w:val="ff0000"/>
          <w:sz w:val="28"/>
        </w:rPr>
        <w:t>№ 68</w:t>
      </w:r>
      <w:r>
        <w:rPr>
          <w:rFonts w:ascii="Times New Roman"/>
          <w:b w:val="false"/>
          <w:i w:val="false"/>
          <w:color w:val="ff0000"/>
          <w:sz w:val="28"/>
        </w:rPr>
        <w:t xml:space="preserve"> қаулыларымен.</w:t>
      </w:r>
    </w:p>
    <w:bookmarkStart w:name="z1222" w:id="799"/>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End w:id="799"/>
    <w:bookmarkStart w:name="z1223" w:id="800"/>
    <w:p>
      <w:pPr>
        <w:spacing w:after="0"/>
        <w:ind w:left="0"/>
        <w:jc w:val="both"/>
      </w:pP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p>
    <w:bookmarkEnd w:id="800"/>
    <w:bookmarkStart w:name="z1224" w:id="801"/>
    <w:p>
      <w:pPr>
        <w:spacing w:after="0"/>
        <w:ind w:left="0"/>
        <w:jc w:val="both"/>
      </w:pP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p>
    <w:bookmarkEnd w:id="801"/>
    <w:bookmarkStart w:name="z1225" w:id="802"/>
    <w:p>
      <w:pPr>
        <w:spacing w:after="0"/>
        <w:ind w:left="0"/>
        <w:jc w:val="both"/>
      </w:pPr>
      <w:r>
        <w:rPr>
          <w:rFonts w:ascii="Times New Roman"/>
          <w:b w:val="false"/>
          <w:i w:val="false"/>
          <w:color w:val="000000"/>
          <w:sz w:val="28"/>
        </w:rPr>
        <w:t>
      4.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End w:id="802"/>
    <w:bookmarkStart w:name="z1301" w:id="803"/>
    <w:p>
      <w:pPr>
        <w:spacing w:after="0"/>
        <w:ind w:left="0"/>
        <w:jc w:val="both"/>
      </w:pPr>
      <w:r>
        <w:rPr>
          <w:rFonts w:ascii="Times New Roman"/>
          <w:b w:val="false"/>
          <w:i w:val="false"/>
          <w:color w:val="000000"/>
          <w:sz w:val="28"/>
        </w:rPr>
        <w:t>
      4-1.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w:t>
      </w:r>
    </w:p>
    <w:bookmarkEnd w:id="803"/>
    <w:bookmarkStart w:name="z1423" w:id="804"/>
    <w:p>
      <w:pPr>
        <w:spacing w:after="0"/>
        <w:ind w:left="0"/>
        <w:jc w:val="both"/>
      </w:pPr>
      <w:r>
        <w:rPr>
          <w:rFonts w:ascii="Times New Roman"/>
          <w:b w:val="false"/>
          <w:i w:val="false"/>
          <w:color w:val="000000"/>
          <w:sz w:val="28"/>
        </w:rPr>
        <w:t>
      4-2.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w:t>
      </w:r>
    </w:p>
    <w:bookmarkEnd w:id="804"/>
    <w:bookmarkStart w:name="z1424" w:id="805"/>
    <w:p>
      <w:pPr>
        <w:spacing w:after="0"/>
        <w:ind w:left="0"/>
        <w:jc w:val="both"/>
      </w:pPr>
      <w:r>
        <w:rPr>
          <w:rFonts w:ascii="Times New Roman"/>
          <w:b w:val="false"/>
          <w:i w:val="false"/>
          <w:color w:val="000000"/>
          <w:sz w:val="28"/>
        </w:rPr>
        <w:t>
      4-3.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w:t>
      </w:r>
    </w:p>
    <w:bookmarkEnd w:id="805"/>
    <w:bookmarkStart w:name="z1425" w:id="806"/>
    <w:p>
      <w:pPr>
        <w:spacing w:after="0"/>
        <w:ind w:left="0"/>
        <w:jc w:val="both"/>
      </w:pPr>
      <w:r>
        <w:rPr>
          <w:rFonts w:ascii="Times New Roman"/>
          <w:b w:val="false"/>
          <w:i w:val="false"/>
          <w:color w:val="000000"/>
          <w:sz w:val="28"/>
        </w:rPr>
        <w:t>
      4-4.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w:t>
      </w:r>
    </w:p>
    <w:bookmarkEnd w:id="806"/>
    <w:bookmarkStart w:name="z1226" w:id="807"/>
    <w:p>
      <w:pPr>
        <w:spacing w:after="0"/>
        <w:ind w:left="0"/>
        <w:jc w:val="both"/>
      </w:pPr>
      <w:r>
        <w:rPr>
          <w:rFonts w:ascii="Times New Roman"/>
          <w:b w:val="false"/>
          <w:i w:val="false"/>
          <w:color w:val="000000"/>
          <w:sz w:val="28"/>
        </w:rPr>
        <w:t>
      5. "Қазагрэкс" акционерлік қоғамы.</w:t>
      </w:r>
    </w:p>
    <w:bookmarkEnd w:id="807"/>
    <w:bookmarkStart w:name="z1227" w:id="808"/>
    <w:p>
      <w:pPr>
        <w:spacing w:after="0"/>
        <w:ind w:left="0"/>
        <w:jc w:val="both"/>
      </w:pPr>
      <w:r>
        <w:rPr>
          <w:rFonts w:ascii="Times New Roman"/>
          <w:b w:val="false"/>
          <w:i w:val="false"/>
          <w:color w:val="000000"/>
          <w:sz w:val="28"/>
        </w:rPr>
        <w:t>
      6. "Ұлттық аграрлық ғылыми-білім беру орталығы" коммерциялық емес акционерлік қоғамы</w:t>
      </w:r>
    </w:p>
    <w:bookmarkEnd w:id="808"/>
    <w:bookmarkStart w:name="z1228" w:id="809"/>
    <w:p>
      <w:pPr>
        <w:spacing w:after="0"/>
        <w:ind w:left="0"/>
        <w:jc w:val="both"/>
      </w:pPr>
      <w:r>
        <w:rPr>
          <w:rFonts w:ascii="Times New Roman"/>
          <w:b w:val="false"/>
          <w:i w:val="false"/>
          <w:color w:val="000000"/>
          <w:sz w:val="28"/>
        </w:rPr>
        <w:t>
      7. "Азық-түлік келісімшарт корпорациясы" ұлттық компаниясы" акционерлік қоғамы.</w:t>
      </w:r>
    </w:p>
    <w:bookmarkEnd w:id="809"/>
    <w:bookmarkStart w:name="z1267" w:id="810"/>
    <w:p>
      <w:pPr>
        <w:spacing w:after="0"/>
        <w:ind w:left="0"/>
        <w:jc w:val="both"/>
      </w:pPr>
      <w:r>
        <w:rPr>
          <w:rFonts w:ascii="Times New Roman"/>
          <w:b w:val="false"/>
          <w:i w:val="false"/>
          <w:color w:val="000000"/>
          <w:sz w:val="28"/>
        </w:rPr>
        <w:t>
      8. "Агроөнеркәсіптік кешендегі экономикалық саясаттың талдау орталығы" жауапкершілігі шектеулі серіктестігі.</w:t>
      </w:r>
    </w:p>
    <w:bookmarkEnd w:id="810"/>
    <w:bookmarkStart w:name="z1426" w:id="811"/>
    <w:p>
      <w:pPr>
        <w:spacing w:after="0"/>
        <w:ind w:left="0"/>
        <w:jc w:val="both"/>
      </w:pPr>
      <w:r>
        <w:rPr>
          <w:rFonts w:ascii="Times New Roman"/>
          <w:b w:val="false"/>
          <w:i w:val="false"/>
          <w:color w:val="000000"/>
          <w:sz w:val="28"/>
        </w:rPr>
        <w:t>
      9. "Балық шаруашылығының ғылыми-өндірістік орталығы" жауапкершілігі шектеулі серіктестігі.</w:t>
      </w:r>
    </w:p>
    <w:bookmarkEnd w:id="811"/>
    <w:bookmarkStart w:name="z1229" w:id="812"/>
    <w:p>
      <w:pPr>
        <w:spacing w:after="0"/>
        <w:ind w:left="0"/>
        <w:jc w:val="left"/>
      </w:pPr>
      <w:r>
        <w:rPr>
          <w:rFonts w:ascii="Times New Roman"/>
          <w:b/>
          <w:i w:val="false"/>
          <w:color w:val="000000"/>
        </w:rPr>
        <w:t xml:space="preserve"> Министрліктің және оның ведомстволарының аумақтық бөлімшелерінің қарамағындағы аумақтық органдардың тізбесі</w:t>
      </w:r>
    </w:p>
    <w:bookmarkEnd w:id="812"/>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29.12.2022 </w:t>
      </w:r>
      <w:r>
        <w:rPr>
          <w:rFonts w:ascii="Times New Roman"/>
          <w:b w:val="false"/>
          <w:i w:val="false"/>
          <w:color w:val="ff0000"/>
          <w:sz w:val="28"/>
        </w:rPr>
        <w:t>№ 1101</w:t>
      </w:r>
      <w:r>
        <w:rPr>
          <w:rFonts w:ascii="Times New Roman"/>
          <w:b w:val="false"/>
          <w:i w:val="false"/>
          <w:color w:val="ff0000"/>
          <w:sz w:val="28"/>
        </w:rPr>
        <w:t xml:space="preserve">; 17.07.2023 </w:t>
      </w:r>
      <w:r>
        <w:rPr>
          <w:rFonts w:ascii="Times New Roman"/>
          <w:b w:val="false"/>
          <w:i w:val="false"/>
          <w:color w:val="ff0000"/>
          <w:sz w:val="28"/>
        </w:rPr>
        <w:t>№ 598</w:t>
      </w:r>
      <w:r>
        <w:rPr>
          <w:rFonts w:ascii="Times New Roman"/>
          <w:b w:val="false"/>
          <w:i w:val="false"/>
          <w:color w:val="ff0000"/>
          <w:sz w:val="28"/>
        </w:rPr>
        <w:t xml:space="preserve">; 05.02.2024 </w:t>
      </w:r>
      <w:r>
        <w:rPr>
          <w:rFonts w:ascii="Times New Roman"/>
          <w:b w:val="false"/>
          <w:i w:val="false"/>
          <w:color w:val="ff0000"/>
          <w:sz w:val="28"/>
        </w:rPr>
        <w:t>№ 68</w:t>
      </w:r>
      <w:r>
        <w:rPr>
          <w:rFonts w:ascii="Times New Roman"/>
          <w:b w:val="false"/>
          <w:i w:val="false"/>
          <w:color w:val="ff0000"/>
          <w:sz w:val="28"/>
        </w:rPr>
        <w:t xml:space="preserve">; 29.04.2025 </w:t>
      </w:r>
      <w:r>
        <w:rPr>
          <w:rFonts w:ascii="Times New Roman"/>
          <w:b w:val="false"/>
          <w:i w:val="false"/>
          <w:color w:val="ff0000"/>
          <w:sz w:val="28"/>
        </w:rPr>
        <w:t>№ 286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p>
      <w:pPr>
        <w:spacing w:after="0"/>
        <w:ind w:left="0"/>
        <w:jc w:val="both"/>
      </w:pPr>
      <w:r>
        <w:rPr>
          <w:rFonts w:ascii="Times New Roman"/>
          <w:b w:val="false"/>
          <w:i w:val="false"/>
          <w:color w:val="000000"/>
          <w:sz w:val="28"/>
        </w:rPr>
        <w:t>
      34-1.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w:t>
      </w:r>
    </w:p>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p>
      <w:pPr>
        <w:spacing w:after="0"/>
        <w:ind w:left="0"/>
        <w:jc w:val="both"/>
      </w:pPr>
      <w:r>
        <w:rPr>
          <w:rFonts w:ascii="Times New Roman"/>
          <w:b w:val="false"/>
          <w:i w:val="false"/>
          <w:color w:val="000000"/>
          <w:sz w:val="28"/>
        </w:rPr>
        <w:t>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w:t>
      </w:r>
    </w:p>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p>
      <w:pPr>
        <w:spacing w:after="0"/>
        <w:ind w:left="0"/>
        <w:jc w:val="both"/>
      </w:pPr>
      <w:r>
        <w:rPr>
          <w:rFonts w:ascii="Times New Roman"/>
          <w:b w:val="false"/>
          <w:i w:val="false"/>
          <w:color w:val="000000"/>
          <w:sz w:val="28"/>
        </w:rPr>
        <w:t>
      64-1.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p>
      <w:pPr>
        <w:spacing w:after="0"/>
        <w:ind w:left="0"/>
        <w:jc w:val="both"/>
      </w:pPr>
      <w:r>
        <w:rPr>
          <w:rFonts w:ascii="Times New Roman"/>
          <w:b w:val="false"/>
          <w:i w:val="false"/>
          <w:color w:val="000000"/>
          <w:sz w:val="28"/>
        </w:rPr>
        <w:t>
      71-1. "Қазақстан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инспекциясы" мемлекеттік мекемесі.</w:t>
      </w:r>
    </w:p>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79-1.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p>
      <w:pPr>
        <w:spacing w:after="0"/>
        <w:ind w:left="0"/>
        <w:jc w:val="both"/>
      </w:pPr>
      <w:r>
        <w:rPr>
          <w:rFonts w:ascii="Times New Roman"/>
          <w:b w:val="false"/>
          <w:i w:val="false"/>
          <w:color w:val="000000"/>
          <w:sz w:val="28"/>
        </w:rPr>
        <w:t>
      102-1.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p>
      <w:pPr>
        <w:spacing w:after="0"/>
        <w:ind w:left="0"/>
        <w:jc w:val="both"/>
      </w:pPr>
      <w:r>
        <w:rPr>
          <w:rFonts w:ascii="Times New Roman"/>
          <w:b w:val="false"/>
          <w:i w:val="false"/>
          <w:color w:val="000000"/>
          <w:sz w:val="28"/>
        </w:rPr>
        <w:t>
      110-1.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w:t>
      </w:r>
    </w:p>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p>
      <w:pPr>
        <w:spacing w:after="0"/>
        <w:ind w:left="0"/>
        <w:jc w:val="both"/>
      </w:pPr>
      <w:r>
        <w:rPr>
          <w:rFonts w:ascii="Times New Roman"/>
          <w:b w:val="false"/>
          <w:i w:val="false"/>
          <w:color w:val="000000"/>
          <w:sz w:val="28"/>
        </w:rPr>
        <w:t>
      165-1.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p>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p>
      <w:pPr>
        <w:spacing w:after="0"/>
        <w:ind w:left="0"/>
        <w:jc w:val="both"/>
      </w:pPr>
      <w:r>
        <w:rPr>
          <w:rFonts w:ascii="Times New Roman"/>
          <w:b w:val="false"/>
          <w:i w:val="false"/>
          <w:color w:val="000000"/>
          <w:sz w:val="28"/>
        </w:rPr>
        <w:t>
      190. "Қазақстан Республикасы Ауыл шаруашылығы министрлігі Ветеринариялық бақылау және қадағалау комитетiнiң Ақмола облыстық аумақтық инспекциясы" мемлекеттік мекемесі.</w:t>
      </w:r>
    </w:p>
    <w:p>
      <w:pPr>
        <w:spacing w:after="0"/>
        <w:ind w:left="0"/>
        <w:jc w:val="both"/>
      </w:pPr>
      <w:r>
        <w:rPr>
          <w:rFonts w:ascii="Times New Roman"/>
          <w:b w:val="false"/>
          <w:i w:val="false"/>
          <w:color w:val="000000"/>
          <w:sz w:val="28"/>
        </w:rPr>
        <w:t>
      191. "Қазақстан Республикасы Ауыл шаруашылығы министрлігі Ветеринариялық бақылау және қадағалау комитетiнiң Ақкөл аудандық аумақтық инспекциясы" мемлекеттік мекемесі.</w:t>
      </w:r>
    </w:p>
    <w:p>
      <w:pPr>
        <w:spacing w:after="0"/>
        <w:ind w:left="0"/>
        <w:jc w:val="both"/>
      </w:pPr>
      <w:r>
        <w:rPr>
          <w:rFonts w:ascii="Times New Roman"/>
          <w:b w:val="false"/>
          <w:i w:val="false"/>
          <w:color w:val="000000"/>
          <w:sz w:val="28"/>
        </w:rPr>
        <w:t>
      192. "Қазақстан Республикасы Ауыл шаруашылығы министрлігі Ветеринариялық бақылау және қадағалау комитетiнiң Аршалы аудандық аумақтық инспекциясы" мемлекеттік мекемесі.</w:t>
      </w:r>
    </w:p>
    <w:p>
      <w:pPr>
        <w:spacing w:after="0"/>
        <w:ind w:left="0"/>
        <w:jc w:val="both"/>
      </w:pPr>
      <w:r>
        <w:rPr>
          <w:rFonts w:ascii="Times New Roman"/>
          <w:b w:val="false"/>
          <w:i w:val="false"/>
          <w:color w:val="000000"/>
          <w:sz w:val="28"/>
        </w:rPr>
        <w:t>
      193. "Қазақстан Республикасы Ауыл шаруашылығы министрлігі Ветеринариялық бақылау және қадағалау комитетiнiң Астрахан аудандық аумақтық инспекциясы" мемлекеттік мекемесі.</w:t>
      </w:r>
    </w:p>
    <w:p>
      <w:pPr>
        <w:spacing w:after="0"/>
        <w:ind w:left="0"/>
        <w:jc w:val="both"/>
      </w:pPr>
      <w:r>
        <w:rPr>
          <w:rFonts w:ascii="Times New Roman"/>
          <w:b w:val="false"/>
          <w:i w:val="false"/>
          <w:color w:val="000000"/>
          <w:sz w:val="28"/>
        </w:rPr>
        <w:t>
      194. "Қазақстан Республикасы Ауыл шаруашылығы министрлігі Ветеринариялық бақылау және қадағалау комитетiнiң Атбасар аудандық аумақтық инспекциясы" мемлекеттік мекемесі.</w:t>
      </w:r>
    </w:p>
    <w:p>
      <w:pPr>
        <w:spacing w:after="0"/>
        <w:ind w:left="0"/>
        <w:jc w:val="both"/>
      </w:pPr>
      <w:r>
        <w:rPr>
          <w:rFonts w:ascii="Times New Roman"/>
          <w:b w:val="false"/>
          <w:i w:val="false"/>
          <w:color w:val="000000"/>
          <w:sz w:val="28"/>
        </w:rPr>
        <w:t>
      195. "Қазақстан Республикасы Ауыл шаруашылығы министрлігі Ветеринариялық бақылау және қадағалау комитетiнiң Біржан сал ауданының аумақтық инспекциясы" мемлекеттік мекемесі.</w:t>
      </w:r>
    </w:p>
    <w:p>
      <w:pPr>
        <w:spacing w:after="0"/>
        <w:ind w:left="0"/>
        <w:jc w:val="both"/>
      </w:pPr>
      <w:r>
        <w:rPr>
          <w:rFonts w:ascii="Times New Roman"/>
          <w:b w:val="false"/>
          <w:i w:val="false"/>
          <w:color w:val="000000"/>
          <w:sz w:val="28"/>
        </w:rPr>
        <w:t>
      196. "Қазақстан Республикасы Ауыл шаруашылығы министрлігі Ветеринариялық бақылау және қадағалау комитетiнiң Бұланды аудандық аумақтық инспекциясы" мемлекеттік мекемесі.</w:t>
      </w:r>
    </w:p>
    <w:p>
      <w:pPr>
        <w:spacing w:after="0"/>
        <w:ind w:left="0"/>
        <w:jc w:val="both"/>
      </w:pPr>
      <w:r>
        <w:rPr>
          <w:rFonts w:ascii="Times New Roman"/>
          <w:b w:val="false"/>
          <w:i w:val="false"/>
          <w:color w:val="000000"/>
          <w:sz w:val="28"/>
        </w:rPr>
        <w:t>
      197. "Қазақстан Республикасы Ауыл шаруашылығы министрлігі Ветеринариялық бақылау және қадағалау комитетiнiң Егiндiкөл аудандық аумақтық инспекциясы" мемлекеттік мекемесі.</w:t>
      </w:r>
    </w:p>
    <w:p>
      <w:pPr>
        <w:spacing w:after="0"/>
        <w:ind w:left="0"/>
        <w:jc w:val="both"/>
      </w:pPr>
      <w:r>
        <w:rPr>
          <w:rFonts w:ascii="Times New Roman"/>
          <w:b w:val="false"/>
          <w:i w:val="false"/>
          <w:color w:val="000000"/>
          <w:sz w:val="28"/>
        </w:rPr>
        <w:t>
      198. "Қазақстан Республикасы Ауыл шаруашылығы министрлігі Ветеринариялық бақылау және қадағалау комитетiнiң Ерейментау аудандық аумақтық инспекциясы" мемлекеттік мекемесі.</w:t>
      </w:r>
    </w:p>
    <w:p>
      <w:pPr>
        <w:spacing w:after="0"/>
        <w:ind w:left="0"/>
        <w:jc w:val="both"/>
      </w:pPr>
      <w:r>
        <w:rPr>
          <w:rFonts w:ascii="Times New Roman"/>
          <w:b w:val="false"/>
          <w:i w:val="false"/>
          <w:color w:val="000000"/>
          <w:sz w:val="28"/>
        </w:rPr>
        <w:t>
      199.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p>
      <w:pPr>
        <w:spacing w:after="0"/>
        <w:ind w:left="0"/>
        <w:jc w:val="both"/>
      </w:pPr>
      <w:r>
        <w:rPr>
          <w:rFonts w:ascii="Times New Roman"/>
          <w:b w:val="false"/>
          <w:i w:val="false"/>
          <w:color w:val="000000"/>
          <w:sz w:val="28"/>
        </w:rPr>
        <w:t>
      200. "Қазақстан Республикасы Ауыл шаруашылығы министрлігі Ветеринариялық бақылау және қадағалау комитетiнiң Жақсы аудандық аумақтық инспекциясы" мемлекеттік мекемесі.</w:t>
      </w:r>
    </w:p>
    <w:p>
      <w:pPr>
        <w:spacing w:after="0"/>
        <w:ind w:left="0"/>
        <w:jc w:val="both"/>
      </w:pPr>
      <w:r>
        <w:rPr>
          <w:rFonts w:ascii="Times New Roman"/>
          <w:b w:val="false"/>
          <w:i w:val="false"/>
          <w:color w:val="000000"/>
          <w:sz w:val="28"/>
        </w:rPr>
        <w:t>
      201. "Қазақстан Республикасы Ауыл шаруашылығы министрлігі Ветеринариялық бақылау және қадағалау комитетiнiң Жарқайың аудандық аумақтық инспекциясы" мемлекеттік мекемесі.</w:t>
      </w:r>
    </w:p>
    <w:p>
      <w:pPr>
        <w:spacing w:after="0"/>
        <w:ind w:left="0"/>
        <w:jc w:val="both"/>
      </w:pPr>
      <w:r>
        <w:rPr>
          <w:rFonts w:ascii="Times New Roman"/>
          <w:b w:val="false"/>
          <w:i w:val="false"/>
          <w:color w:val="000000"/>
          <w:sz w:val="28"/>
        </w:rPr>
        <w:t>
      202. "Қазақстан Республикасы Ауыл шаруашылығы министрлігі Ветеринариялық бақылау және қадағалау комитетiнiң Қорғалжын аудандық аумақтық инспекциясы" мемлекеттік мекемесі.</w:t>
      </w:r>
    </w:p>
    <w:p>
      <w:pPr>
        <w:spacing w:after="0"/>
        <w:ind w:left="0"/>
        <w:jc w:val="both"/>
      </w:pPr>
      <w:r>
        <w:rPr>
          <w:rFonts w:ascii="Times New Roman"/>
          <w:b w:val="false"/>
          <w:i w:val="false"/>
          <w:color w:val="000000"/>
          <w:sz w:val="28"/>
        </w:rPr>
        <w:t>
      203. "Қазақстан Республикасы Ауыл шаруашылығы министрлігі Ветеринариялық бақылау және қадағалау комитетiнiң Сандықтау аудандық аумақтық инспекциясы" мемлекеттік мекемесі.</w:t>
      </w:r>
    </w:p>
    <w:p>
      <w:pPr>
        <w:spacing w:after="0"/>
        <w:ind w:left="0"/>
        <w:jc w:val="both"/>
      </w:pPr>
      <w:r>
        <w:rPr>
          <w:rFonts w:ascii="Times New Roman"/>
          <w:b w:val="false"/>
          <w:i w:val="false"/>
          <w:color w:val="000000"/>
          <w:sz w:val="28"/>
        </w:rPr>
        <w:t>
      204. "Қазақстан Республикасы Ауыл шаруашылығы министрлігі Ветеринариялық бақылау және қадағалау комитетiнiң Целиноград аудандық аумақтық инспекциясы" мемлекеттік мекемесі.</w:t>
      </w:r>
    </w:p>
    <w:p>
      <w:pPr>
        <w:spacing w:after="0"/>
        <w:ind w:left="0"/>
        <w:jc w:val="both"/>
      </w:pPr>
      <w:r>
        <w:rPr>
          <w:rFonts w:ascii="Times New Roman"/>
          <w:b w:val="false"/>
          <w:i w:val="false"/>
          <w:color w:val="000000"/>
          <w:sz w:val="28"/>
        </w:rPr>
        <w:t>
      205. "Қазақстан Республикасы Ауыл шаруашылығы министрлігі Ветеринариялық бақылау және қадағалау комитетiнiң Шортанды аудандық аумақтық инспекциясы" мемлекеттік мекемесі.</w:t>
      </w:r>
    </w:p>
    <w:p>
      <w:pPr>
        <w:spacing w:after="0"/>
        <w:ind w:left="0"/>
        <w:jc w:val="both"/>
      </w:pPr>
      <w:r>
        <w:rPr>
          <w:rFonts w:ascii="Times New Roman"/>
          <w:b w:val="false"/>
          <w:i w:val="false"/>
          <w:color w:val="000000"/>
          <w:sz w:val="28"/>
        </w:rPr>
        <w:t>
      206. "Қазақстан Республикасы Ауыл шаруашылығы министрлігі Ветеринариялық бақылау және қадағалау комитетiнiң Зеренді аудандық аумақтық инспекциясы" мемлекеттік мекемесі.</w:t>
      </w:r>
    </w:p>
    <w:p>
      <w:pPr>
        <w:spacing w:after="0"/>
        <w:ind w:left="0"/>
        <w:jc w:val="both"/>
      </w:pPr>
      <w:r>
        <w:rPr>
          <w:rFonts w:ascii="Times New Roman"/>
          <w:b w:val="false"/>
          <w:i w:val="false"/>
          <w:color w:val="000000"/>
          <w:sz w:val="28"/>
        </w:rPr>
        <w:t>
      207. "Қазақстан Республикасы Ауыл шаруашылығы министрлігі Ветеринариялық бақылау және қадағалау комитетiнiң Бурабай аудандық аумақтық инспекциясы" мемлекеттік мекемесі.</w:t>
      </w:r>
    </w:p>
    <w:p>
      <w:pPr>
        <w:spacing w:after="0"/>
        <w:ind w:left="0"/>
        <w:jc w:val="both"/>
      </w:pPr>
      <w:r>
        <w:rPr>
          <w:rFonts w:ascii="Times New Roman"/>
          <w:b w:val="false"/>
          <w:i w:val="false"/>
          <w:color w:val="000000"/>
          <w:sz w:val="28"/>
        </w:rPr>
        <w:t>
      208. "Қазақстан Республикасы Ауыл шаруашылығы министрлігі Ветеринариялық бақылау және қадағалау комитетiнiң Көкшетау қалалық аумақтық инспекциясы" мемлекеттік мекемесі.</w:t>
      </w:r>
    </w:p>
    <w:p>
      <w:pPr>
        <w:spacing w:after="0"/>
        <w:ind w:left="0"/>
        <w:jc w:val="both"/>
      </w:pPr>
      <w:r>
        <w:rPr>
          <w:rFonts w:ascii="Times New Roman"/>
          <w:b w:val="false"/>
          <w:i w:val="false"/>
          <w:color w:val="000000"/>
          <w:sz w:val="28"/>
        </w:rPr>
        <w:t>
      209. "Қазақстан Республикасы Ауыл шаруашылығы министрлігі Ветеринариялық бақылау және қадағалау комитетiнiң Степногорск қалалық аумақтық инспекциясы" мемлекеттік мекемесі.</w:t>
      </w:r>
    </w:p>
    <w:p>
      <w:pPr>
        <w:spacing w:after="0"/>
        <w:ind w:left="0"/>
        <w:jc w:val="both"/>
      </w:pPr>
      <w:r>
        <w:rPr>
          <w:rFonts w:ascii="Times New Roman"/>
          <w:b w:val="false"/>
          <w:i w:val="false"/>
          <w:color w:val="000000"/>
          <w:sz w:val="28"/>
        </w:rPr>
        <w:t>
      210. "Қазақстан Республикасы Ауыл шаруашылығы министрлігі Ветеринариялық бақылау және қадағалау комитетiнiң Ақтөбе облыстық аумақтық инспекциясы" мемлекеттік мекемесі.</w:t>
      </w:r>
    </w:p>
    <w:p>
      <w:pPr>
        <w:spacing w:after="0"/>
        <w:ind w:left="0"/>
        <w:jc w:val="both"/>
      </w:pPr>
      <w:r>
        <w:rPr>
          <w:rFonts w:ascii="Times New Roman"/>
          <w:b w:val="false"/>
          <w:i w:val="false"/>
          <w:color w:val="000000"/>
          <w:sz w:val="28"/>
        </w:rPr>
        <w:t>
      211. "Қазақстан Республикасы Ауыл шаруашылығы министрлігі Ветеринариялық бақылау және қадағалау комитетiнiң Әйтеке би аудандық аумақтық инспекциясы" мемлекеттік мекемесі.</w:t>
      </w:r>
    </w:p>
    <w:p>
      <w:pPr>
        <w:spacing w:after="0"/>
        <w:ind w:left="0"/>
        <w:jc w:val="both"/>
      </w:pPr>
      <w:r>
        <w:rPr>
          <w:rFonts w:ascii="Times New Roman"/>
          <w:b w:val="false"/>
          <w:i w:val="false"/>
          <w:color w:val="000000"/>
          <w:sz w:val="28"/>
        </w:rPr>
        <w:t>
      212. "Қазақстан Республикасы Ауыл шаруашылығы министрлігі Ветеринариялық бақылау және қадағалау комитетiнiң Алға аудандық аумақтық инспекциясы" мемлекеттік мекемесі.</w:t>
      </w:r>
    </w:p>
    <w:p>
      <w:pPr>
        <w:spacing w:after="0"/>
        <w:ind w:left="0"/>
        <w:jc w:val="both"/>
      </w:pPr>
      <w:r>
        <w:rPr>
          <w:rFonts w:ascii="Times New Roman"/>
          <w:b w:val="false"/>
          <w:i w:val="false"/>
          <w:color w:val="000000"/>
          <w:sz w:val="28"/>
        </w:rPr>
        <w:t>
      213. "Қазақстан Республикасы Ауыл шаруашылығы министрлігі Ветеринариялық бақылау және қадағалау комитетiнiң Байғанин аудандық аумақтық инспекциясы" мемлекеттік мекемесі.</w:t>
      </w:r>
    </w:p>
    <w:p>
      <w:pPr>
        <w:spacing w:after="0"/>
        <w:ind w:left="0"/>
        <w:jc w:val="both"/>
      </w:pPr>
      <w:r>
        <w:rPr>
          <w:rFonts w:ascii="Times New Roman"/>
          <w:b w:val="false"/>
          <w:i w:val="false"/>
          <w:color w:val="000000"/>
          <w:sz w:val="28"/>
        </w:rPr>
        <w:t>
      214. "Қазақстан Республикасы Ауыл шаруашылығы министрлігі Ветеринариялық бақылау және қадағалау комитетiнiң Ырғыз аудандық аумақтық инспекциясы" мемлекеттік мекемесі.</w:t>
      </w:r>
    </w:p>
    <w:p>
      <w:pPr>
        <w:spacing w:after="0"/>
        <w:ind w:left="0"/>
        <w:jc w:val="both"/>
      </w:pPr>
      <w:r>
        <w:rPr>
          <w:rFonts w:ascii="Times New Roman"/>
          <w:b w:val="false"/>
          <w:i w:val="false"/>
          <w:color w:val="000000"/>
          <w:sz w:val="28"/>
        </w:rPr>
        <w:t>
      215. "Қазақстан Республикасы Ауыл шаруашылығы министрлігі Ветеринариялық бақылау және қадағалау комитетiнiң Қарғалы аудандық аумақтық инспекциясы" мемлекеттік мекемесі.</w:t>
      </w:r>
    </w:p>
    <w:p>
      <w:pPr>
        <w:spacing w:after="0"/>
        <w:ind w:left="0"/>
        <w:jc w:val="both"/>
      </w:pPr>
      <w:r>
        <w:rPr>
          <w:rFonts w:ascii="Times New Roman"/>
          <w:b w:val="false"/>
          <w:i w:val="false"/>
          <w:color w:val="000000"/>
          <w:sz w:val="28"/>
        </w:rPr>
        <w:t>
      216. "Қазақстан Республикасы Ауыл шаруашылығы министрлігі Ветеринариялық бақылау және қадағалау комитетiнiң Мәртөк аудандық аумақтық инспекциясы" мемлекеттік мекемесі.</w:t>
      </w:r>
    </w:p>
    <w:p>
      <w:pPr>
        <w:spacing w:after="0"/>
        <w:ind w:left="0"/>
        <w:jc w:val="both"/>
      </w:pPr>
      <w:r>
        <w:rPr>
          <w:rFonts w:ascii="Times New Roman"/>
          <w:b w:val="false"/>
          <w:i w:val="false"/>
          <w:color w:val="000000"/>
          <w:sz w:val="28"/>
        </w:rPr>
        <w:t>
      217. "Қазақстан Республикасы Ауыл шаруашылығы министрлігі Ветеринариялық бақылау және қадағалау комитетiнiң Мұғалжар аудандық аумақтық инспекциясы" мемлекеттік мекемесі.</w:t>
      </w:r>
    </w:p>
    <w:p>
      <w:pPr>
        <w:spacing w:after="0"/>
        <w:ind w:left="0"/>
        <w:jc w:val="both"/>
      </w:pPr>
      <w:r>
        <w:rPr>
          <w:rFonts w:ascii="Times New Roman"/>
          <w:b w:val="false"/>
          <w:i w:val="false"/>
          <w:color w:val="000000"/>
          <w:sz w:val="28"/>
        </w:rPr>
        <w:t>
      218. "Қазақстан Республикасы Ауыл шаруашылығы министрлігі Ветеринариялық бақылау және қадағалау комитетiнiң Темір аудандық аумақтық инспекциясы" мемлекеттік мекемесі.</w:t>
      </w:r>
    </w:p>
    <w:p>
      <w:pPr>
        <w:spacing w:after="0"/>
        <w:ind w:left="0"/>
        <w:jc w:val="both"/>
      </w:pPr>
      <w:r>
        <w:rPr>
          <w:rFonts w:ascii="Times New Roman"/>
          <w:b w:val="false"/>
          <w:i w:val="false"/>
          <w:color w:val="000000"/>
          <w:sz w:val="28"/>
        </w:rPr>
        <w:t>
      219. "Қазақстан Республикасы Ауыл шаруашылығы министрлігі Ветеринариялық бақылау және қадағалау комитетiнiң Ойыл аудандық аумақтық инспекциясы" мемлекеттік мекемесі.</w:t>
      </w:r>
    </w:p>
    <w:p>
      <w:pPr>
        <w:spacing w:after="0"/>
        <w:ind w:left="0"/>
        <w:jc w:val="both"/>
      </w:pPr>
      <w:r>
        <w:rPr>
          <w:rFonts w:ascii="Times New Roman"/>
          <w:b w:val="false"/>
          <w:i w:val="false"/>
          <w:color w:val="000000"/>
          <w:sz w:val="28"/>
        </w:rPr>
        <w:t>
      220. "Қазақстан Республикасы Ауыл шаруашылығы министрлігі Ветеринариялық бақылау және қадағалау комитетiнiң Қобда аудандық аумақтық инспекциясы" мемлекеттік мекемесі.</w:t>
      </w:r>
    </w:p>
    <w:p>
      <w:pPr>
        <w:spacing w:after="0"/>
        <w:ind w:left="0"/>
        <w:jc w:val="both"/>
      </w:pPr>
      <w:r>
        <w:rPr>
          <w:rFonts w:ascii="Times New Roman"/>
          <w:b w:val="false"/>
          <w:i w:val="false"/>
          <w:color w:val="000000"/>
          <w:sz w:val="28"/>
        </w:rPr>
        <w:t>
      221. "Қазақстан Республикасы Ауыл шаруашылығы министрлігі Ветеринариялық бақылау және қадағалау комитетiнiң Хромтау аудандық аумақтық инспекциясы" мемлекеттік мекемесі.</w:t>
      </w:r>
    </w:p>
    <w:p>
      <w:pPr>
        <w:spacing w:after="0"/>
        <w:ind w:left="0"/>
        <w:jc w:val="both"/>
      </w:pPr>
      <w:r>
        <w:rPr>
          <w:rFonts w:ascii="Times New Roman"/>
          <w:b w:val="false"/>
          <w:i w:val="false"/>
          <w:color w:val="000000"/>
          <w:sz w:val="28"/>
        </w:rPr>
        <w:t>
      222. "Қазақстан Республикасы Ауыл шаруашылығы министрлігі Ветеринариялық бақылау және қадағалау комитетiнiң Шалқар аудандық аумақтық инспекциясы" мемлекеттік мекемесі.</w:t>
      </w:r>
    </w:p>
    <w:p>
      <w:pPr>
        <w:spacing w:after="0"/>
        <w:ind w:left="0"/>
        <w:jc w:val="both"/>
      </w:pPr>
      <w:r>
        <w:rPr>
          <w:rFonts w:ascii="Times New Roman"/>
          <w:b w:val="false"/>
          <w:i w:val="false"/>
          <w:color w:val="000000"/>
          <w:sz w:val="28"/>
        </w:rPr>
        <w:t>
      223. "Қазақстан Республикасы Ауыл шаруашылығы министрлігі Ветеринариялық бақылау және қадағалау комитетiнiң Ақтөбе қалалық аумақтық инспекциясы" мемлекеттік мекемесі.</w:t>
      </w:r>
    </w:p>
    <w:p>
      <w:pPr>
        <w:spacing w:after="0"/>
        <w:ind w:left="0"/>
        <w:jc w:val="both"/>
      </w:pPr>
      <w:r>
        <w:rPr>
          <w:rFonts w:ascii="Times New Roman"/>
          <w:b w:val="false"/>
          <w:i w:val="false"/>
          <w:color w:val="000000"/>
          <w:sz w:val="28"/>
        </w:rPr>
        <w:t>
      224. "Қазақстан Республикасы Ауыл шаруашылығы министрлігі Ветеринариялық бақылау және қадағалау комитетiнiң Алматы облыстық аумақтық инспекциясы" мемлекеттік мекемесі.</w:t>
      </w:r>
    </w:p>
    <w:p>
      <w:pPr>
        <w:spacing w:after="0"/>
        <w:ind w:left="0"/>
        <w:jc w:val="both"/>
      </w:pPr>
      <w:r>
        <w:rPr>
          <w:rFonts w:ascii="Times New Roman"/>
          <w:b w:val="false"/>
          <w:i w:val="false"/>
          <w:color w:val="000000"/>
          <w:sz w:val="28"/>
        </w:rPr>
        <w:t>
      224-1. "Қазақстан Республикасы Ауыл шаруашылығы министрлігі Ветеринариялық бақылау және қадағалау комитетінің Жетісу облыстық аумақтық инспекциясы" республикалық мемлекеттік мекемесі.</w:t>
      </w:r>
    </w:p>
    <w:p>
      <w:pPr>
        <w:spacing w:after="0"/>
        <w:ind w:left="0"/>
        <w:jc w:val="both"/>
      </w:pPr>
      <w:r>
        <w:rPr>
          <w:rFonts w:ascii="Times New Roman"/>
          <w:b w:val="false"/>
          <w:i w:val="false"/>
          <w:color w:val="000000"/>
          <w:sz w:val="28"/>
        </w:rPr>
        <w:t>
      225. "Қазақстан Республикасы Ауыл шаруашылығы министрлігі Ветеринариялық бақылау және қадағалау комитетiнiң Ақсу аудандық аумақтық инспекциясы" мемлекеттік мекемесі.</w:t>
      </w:r>
    </w:p>
    <w:p>
      <w:pPr>
        <w:spacing w:after="0"/>
        <w:ind w:left="0"/>
        <w:jc w:val="both"/>
      </w:pPr>
      <w:r>
        <w:rPr>
          <w:rFonts w:ascii="Times New Roman"/>
          <w:b w:val="false"/>
          <w:i w:val="false"/>
          <w:color w:val="000000"/>
          <w:sz w:val="28"/>
        </w:rPr>
        <w:t>
      226. "Қазақстан Республикасы Ауыл шаруашылығы министрлігі Ветеринариялық бақылау және қадағалау комитетiнiң Алакөл аудандық аумақтық инспекциясы" мемлекеттік мекемесі.</w:t>
      </w:r>
    </w:p>
    <w:p>
      <w:pPr>
        <w:spacing w:after="0"/>
        <w:ind w:left="0"/>
        <w:jc w:val="both"/>
      </w:pPr>
      <w:r>
        <w:rPr>
          <w:rFonts w:ascii="Times New Roman"/>
          <w:b w:val="false"/>
          <w:i w:val="false"/>
          <w:color w:val="000000"/>
          <w:sz w:val="28"/>
        </w:rPr>
        <w:t>
      227. "Қазақстан Республикасы Ауыл шаруашылығы министрлігі Ветеринариялық бақылау және қадағалау комитетiнiң Балқаш аудандық аумақтық инспекциясы" мемлекеттік мекемесі.</w:t>
      </w:r>
    </w:p>
    <w:p>
      <w:pPr>
        <w:spacing w:after="0"/>
        <w:ind w:left="0"/>
        <w:jc w:val="both"/>
      </w:pPr>
      <w:r>
        <w:rPr>
          <w:rFonts w:ascii="Times New Roman"/>
          <w:b w:val="false"/>
          <w:i w:val="false"/>
          <w:color w:val="000000"/>
          <w:sz w:val="28"/>
        </w:rPr>
        <w:t>
      228. "Қазақстан Республикасы Ауыл шаруашылығы министрлігі Ветеринариялық бақылау және қадағалау комитетiнiң Еңбекшіқазақ аудандық аумақтық инспекциясы" мемлекеттік мекемесі.</w:t>
      </w:r>
    </w:p>
    <w:p>
      <w:pPr>
        <w:spacing w:after="0"/>
        <w:ind w:left="0"/>
        <w:jc w:val="both"/>
      </w:pPr>
      <w:r>
        <w:rPr>
          <w:rFonts w:ascii="Times New Roman"/>
          <w:b w:val="false"/>
          <w:i w:val="false"/>
          <w:color w:val="000000"/>
          <w:sz w:val="28"/>
        </w:rPr>
        <w:t>
      229.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p>
      <w:pPr>
        <w:spacing w:after="0"/>
        <w:ind w:left="0"/>
        <w:jc w:val="both"/>
      </w:pPr>
      <w:r>
        <w:rPr>
          <w:rFonts w:ascii="Times New Roman"/>
          <w:b w:val="false"/>
          <w:i w:val="false"/>
          <w:color w:val="000000"/>
          <w:sz w:val="28"/>
        </w:rPr>
        <w:t>
      230. "Қазақстан Республикасы Ауыл шаруашылығы министрлігі Ветеринариялық бақылау және қадағалау комитетiнiң Іле аудандық аумақтық инспекциясы" мемлекеттік мекемесі.</w:t>
      </w:r>
    </w:p>
    <w:p>
      <w:pPr>
        <w:spacing w:after="0"/>
        <w:ind w:left="0"/>
        <w:jc w:val="both"/>
      </w:pPr>
      <w:r>
        <w:rPr>
          <w:rFonts w:ascii="Times New Roman"/>
          <w:b w:val="false"/>
          <w:i w:val="false"/>
          <w:color w:val="000000"/>
          <w:sz w:val="28"/>
        </w:rPr>
        <w:t>
      231. "Қазақстан Республикасы Ауыл шаруашылығы министрлігі Ветеринариялық бақылау және қадағалау комитетінің Қонаев қалалық аумақтық инспекциясы" республикалық мемлекеттік мекемесі.</w:t>
      </w:r>
    </w:p>
    <w:p>
      <w:pPr>
        <w:spacing w:after="0"/>
        <w:ind w:left="0"/>
        <w:jc w:val="both"/>
      </w:pPr>
      <w:r>
        <w:rPr>
          <w:rFonts w:ascii="Times New Roman"/>
          <w:b w:val="false"/>
          <w:i w:val="false"/>
          <w:color w:val="000000"/>
          <w:sz w:val="28"/>
        </w:rPr>
        <w:t>
      232. "Қазақстан Республикасы Ауыл шаруашылығы министрлігі Ветеринариялық бақылау және қадағалау комитетiнiң Қаратал аудандық аумақтық инспекциясы" мемлекеттік мекемесі.</w:t>
      </w:r>
    </w:p>
    <w:p>
      <w:pPr>
        <w:spacing w:after="0"/>
        <w:ind w:left="0"/>
        <w:jc w:val="both"/>
      </w:pPr>
      <w:r>
        <w:rPr>
          <w:rFonts w:ascii="Times New Roman"/>
          <w:b w:val="false"/>
          <w:i w:val="false"/>
          <w:color w:val="000000"/>
          <w:sz w:val="28"/>
        </w:rPr>
        <w:t>
      233. "Қазақстан Республикасы Ауыл шаруашылығы министрлігі Ветеринариялық бақылау және қадағалау комитетiнiң Қарасай аудандық аумақтық инспекциясы" мемлекеттік мекемесі.</w:t>
      </w:r>
    </w:p>
    <w:p>
      <w:pPr>
        <w:spacing w:after="0"/>
        <w:ind w:left="0"/>
        <w:jc w:val="both"/>
      </w:pPr>
      <w:r>
        <w:rPr>
          <w:rFonts w:ascii="Times New Roman"/>
          <w:b w:val="false"/>
          <w:i w:val="false"/>
          <w:color w:val="000000"/>
          <w:sz w:val="28"/>
        </w:rPr>
        <w:t>
      234.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w:t>
      </w:r>
    </w:p>
    <w:p>
      <w:pPr>
        <w:spacing w:after="0"/>
        <w:ind w:left="0"/>
        <w:jc w:val="both"/>
      </w:pPr>
      <w:r>
        <w:rPr>
          <w:rFonts w:ascii="Times New Roman"/>
          <w:b w:val="false"/>
          <w:i w:val="false"/>
          <w:color w:val="000000"/>
          <w:sz w:val="28"/>
        </w:rPr>
        <w:t>
      235. "Қазақстан Республикасы Ауыл шаруашылығы министрлігі Ветеринариялық бақылау және қадағалау комитетiнiң Кербұлақ аудандық аумақтық инспекциясы" мемлекеттік мекемесі.</w:t>
      </w:r>
    </w:p>
    <w:p>
      <w:pPr>
        <w:spacing w:after="0"/>
        <w:ind w:left="0"/>
        <w:jc w:val="both"/>
      </w:pPr>
      <w:r>
        <w:rPr>
          <w:rFonts w:ascii="Times New Roman"/>
          <w:b w:val="false"/>
          <w:i w:val="false"/>
          <w:color w:val="000000"/>
          <w:sz w:val="28"/>
        </w:rPr>
        <w:t>
      236. "Қазақстан Республикасы Ауыл шаруашылығы министрлігі Ветеринариялық бақылау және қадағалау комитетiнiң Көксу аудандық аумақтық инспекциясы" мемлекеттік мекемесі.</w:t>
      </w:r>
    </w:p>
    <w:p>
      <w:pPr>
        <w:spacing w:after="0"/>
        <w:ind w:left="0"/>
        <w:jc w:val="both"/>
      </w:pPr>
      <w:r>
        <w:rPr>
          <w:rFonts w:ascii="Times New Roman"/>
          <w:b w:val="false"/>
          <w:i w:val="false"/>
          <w:color w:val="000000"/>
          <w:sz w:val="28"/>
        </w:rPr>
        <w:t>
      237. "Қазақстан Республикасы Ауыл шаруашылығы министрлігі Ветеринариялық бақылау және қадағалау комитетiнiң Панфилов аудандық аумақтық инспекциясы" мемлекеттік мекемесі.</w:t>
      </w:r>
    </w:p>
    <w:p>
      <w:pPr>
        <w:spacing w:after="0"/>
        <w:ind w:left="0"/>
        <w:jc w:val="both"/>
      </w:pPr>
      <w:r>
        <w:rPr>
          <w:rFonts w:ascii="Times New Roman"/>
          <w:b w:val="false"/>
          <w:i w:val="false"/>
          <w:color w:val="000000"/>
          <w:sz w:val="28"/>
        </w:rPr>
        <w:t>
      238.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w:t>
      </w:r>
    </w:p>
    <w:p>
      <w:pPr>
        <w:spacing w:after="0"/>
        <w:ind w:left="0"/>
        <w:jc w:val="both"/>
      </w:pPr>
      <w:r>
        <w:rPr>
          <w:rFonts w:ascii="Times New Roman"/>
          <w:b w:val="false"/>
          <w:i w:val="false"/>
          <w:color w:val="000000"/>
          <w:sz w:val="28"/>
        </w:rPr>
        <w:t>
      239. "Қазақстан Республикасы Ауыл шаруашылығы министрлігі Ветеринариялық бақылау және қадағалау комитетiнiң Сарқант аудандық аумақтық инспекциясы" мемлекеттік мекемесі.</w:t>
      </w:r>
    </w:p>
    <w:p>
      <w:pPr>
        <w:spacing w:after="0"/>
        <w:ind w:left="0"/>
        <w:jc w:val="both"/>
      </w:pPr>
      <w:r>
        <w:rPr>
          <w:rFonts w:ascii="Times New Roman"/>
          <w:b w:val="false"/>
          <w:i w:val="false"/>
          <w:color w:val="000000"/>
          <w:sz w:val="28"/>
        </w:rPr>
        <w:t>
      240. "Қазақстан Республикасы Ауыл шаруашылығы министрлігі Ветеринариялық бақылау және қадағалау комитетiнiң Талғар аудандық аумақтық инспекциясы" мемлекеттік мекемесі.</w:t>
      </w:r>
    </w:p>
    <w:p>
      <w:pPr>
        <w:spacing w:after="0"/>
        <w:ind w:left="0"/>
        <w:jc w:val="both"/>
      </w:pPr>
      <w:r>
        <w:rPr>
          <w:rFonts w:ascii="Times New Roman"/>
          <w:b w:val="false"/>
          <w:i w:val="false"/>
          <w:color w:val="000000"/>
          <w:sz w:val="28"/>
        </w:rPr>
        <w:t>
      241. "Қазақстан Республикасы Ауыл шаруашылығы министрлігі Ветеринариялық бақылау және қадағалау комитетiнiң Ескелді аудандық аумақтық инспекциясы" мемлекеттік мекемесі.</w:t>
      </w:r>
    </w:p>
    <w:p>
      <w:pPr>
        <w:spacing w:after="0"/>
        <w:ind w:left="0"/>
        <w:jc w:val="both"/>
      </w:pPr>
      <w:r>
        <w:rPr>
          <w:rFonts w:ascii="Times New Roman"/>
          <w:b w:val="false"/>
          <w:i w:val="false"/>
          <w:color w:val="000000"/>
          <w:sz w:val="28"/>
        </w:rPr>
        <w:t>
      242. "Қазақстан Республикасы Ауыл шаруашылығы министрлігі Ветеринариялық бақылау және қадағалау комитетiнiң Ұйғыр аудандық аумақтық инспекциясы" мемлекеттік мекемесі.</w:t>
      </w:r>
    </w:p>
    <w:p>
      <w:pPr>
        <w:spacing w:after="0"/>
        <w:ind w:left="0"/>
        <w:jc w:val="both"/>
      </w:pPr>
      <w:r>
        <w:rPr>
          <w:rFonts w:ascii="Times New Roman"/>
          <w:b w:val="false"/>
          <w:i w:val="false"/>
          <w:color w:val="000000"/>
          <w:sz w:val="28"/>
        </w:rPr>
        <w:t>
      243. "Қазақстан Республикасы Ауыл шаруашылығы министрлігі Ветеринариялық бақылау және қадағалау комитетiнiң Талдықорған қалалық аумақтық инспекциясы" мемлекеттік мекемесі.</w:t>
      </w:r>
    </w:p>
    <w:p>
      <w:pPr>
        <w:spacing w:after="0"/>
        <w:ind w:left="0"/>
        <w:jc w:val="both"/>
      </w:pPr>
      <w:r>
        <w:rPr>
          <w:rFonts w:ascii="Times New Roman"/>
          <w:b w:val="false"/>
          <w:i w:val="false"/>
          <w:color w:val="000000"/>
          <w:sz w:val="28"/>
        </w:rPr>
        <w:t>
      244. "Қазақстан Республикасы Ауыл шаруашылығы министрлігі Ветеринариялық бақылау және қадағалау комитетiнiң Текелі қалалық аумақтық инспекциясы" мемлекеттік мекемесі.</w:t>
      </w:r>
    </w:p>
    <w:p>
      <w:pPr>
        <w:spacing w:after="0"/>
        <w:ind w:left="0"/>
        <w:jc w:val="both"/>
      </w:pPr>
      <w:r>
        <w:rPr>
          <w:rFonts w:ascii="Times New Roman"/>
          <w:b w:val="false"/>
          <w:i w:val="false"/>
          <w:color w:val="000000"/>
          <w:sz w:val="28"/>
        </w:rPr>
        <w:t>
      245. "Қазақстан Республикасы Ауыл шаруашылығы министрлігі Ветеринариялық бақылау және қадағалау комитетiнiң Атырау облыстық аумақтық инспекциясы" мемлекеттік мекемесі.</w:t>
      </w:r>
    </w:p>
    <w:p>
      <w:pPr>
        <w:spacing w:after="0"/>
        <w:ind w:left="0"/>
        <w:jc w:val="both"/>
      </w:pPr>
      <w:r>
        <w:rPr>
          <w:rFonts w:ascii="Times New Roman"/>
          <w:b w:val="false"/>
          <w:i w:val="false"/>
          <w:color w:val="000000"/>
          <w:sz w:val="28"/>
        </w:rPr>
        <w:t>
      246. "Қазақстан Республикасы Ауыл шаруашылығы министрлігі Ветеринариялық бақылау және қадағалау комитетiнiң Жылыой аудандық аумақтық инспекциясы" мемлекеттік мекемесі.</w:t>
      </w:r>
    </w:p>
    <w:p>
      <w:pPr>
        <w:spacing w:after="0"/>
        <w:ind w:left="0"/>
        <w:jc w:val="both"/>
      </w:pPr>
      <w:r>
        <w:rPr>
          <w:rFonts w:ascii="Times New Roman"/>
          <w:b w:val="false"/>
          <w:i w:val="false"/>
          <w:color w:val="000000"/>
          <w:sz w:val="28"/>
        </w:rPr>
        <w:t>
      247. "Қазақстан Республикасы Ауыл шаруашылығы министрлігі Ветеринариялық бақылау және қадағалау комитетiнiң Индер аудандық аумақтық инспекциясы" мемлекеттік мекемесі.</w:t>
      </w:r>
    </w:p>
    <w:p>
      <w:pPr>
        <w:spacing w:after="0"/>
        <w:ind w:left="0"/>
        <w:jc w:val="both"/>
      </w:pPr>
      <w:r>
        <w:rPr>
          <w:rFonts w:ascii="Times New Roman"/>
          <w:b w:val="false"/>
          <w:i w:val="false"/>
          <w:color w:val="000000"/>
          <w:sz w:val="28"/>
        </w:rPr>
        <w:t>
      248. "Қазақстан Республикасы Ауыл шаруашылығы министрлігі Ветеринариялық бақылау және қадағалау комитетiнiң Исатай аудандық аумақтық инспекциясы" мемлекеттік мекемесі.</w:t>
      </w:r>
    </w:p>
    <w:p>
      <w:pPr>
        <w:spacing w:after="0"/>
        <w:ind w:left="0"/>
        <w:jc w:val="both"/>
      </w:pPr>
      <w:r>
        <w:rPr>
          <w:rFonts w:ascii="Times New Roman"/>
          <w:b w:val="false"/>
          <w:i w:val="false"/>
          <w:color w:val="000000"/>
          <w:sz w:val="28"/>
        </w:rPr>
        <w:t>
      249. "Қазақстан Республикасы Ауыл шаруашылығы министрлігі Ветеринариялық бақылау және қадағалау комитетiнiң Қызылқоға аудандық аумақтық инспекциясы"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249-1. Алып тасталды - ҚР Үкіметінің 17.07.2023 </w:t>
      </w:r>
      <w:r>
        <w:rPr>
          <w:rFonts w:ascii="Times New Roman"/>
          <w:b w:val="false"/>
          <w:i w:val="false"/>
          <w:color w:val="000000"/>
          <w:sz w:val="28"/>
        </w:rPr>
        <w:t>№ 598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 "Қазақстан Республикасы Ауыл шаруашылығы министрлігі Ветеринариялық бақылау және қадағалау комитетiнiң Құрманғазы аудандық аумақтық инспекциясы" мемлекеттік мекемесі.</w:t>
      </w:r>
    </w:p>
    <w:p>
      <w:pPr>
        <w:spacing w:after="0"/>
        <w:ind w:left="0"/>
        <w:jc w:val="both"/>
      </w:pPr>
      <w:r>
        <w:rPr>
          <w:rFonts w:ascii="Times New Roman"/>
          <w:b w:val="false"/>
          <w:i w:val="false"/>
          <w:color w:val="000000"/>
          <w:sz w:val="28"/>
        </w:rPr>
        <w:t>
      251. "Қазақстан Республикасы Ауыл шаруашылығы министрлігі Ветеринариялық бақылау және қадағалау комитетiнiң Махамбет аудандық аумақтық инспекциясы" мемлекеттік мекемесі.</w:t>
      </w:r>
    </w:p>
    <w:p>
      <w:pPr>
        <w:spacing w:after="0"/>
        <w:ind w:left="0"/>
        <w:jc w:val="both"/>
      </w:pPr>
      <w:r>
        <w:rPr>
          <w:rFonts w:ascii="Times New Roman"/>
          <w:b w:val="false"/>
          <w:i w:val="false"/>
          <w:color w:val="000000"/>
          <w:sz w:val="28"/>
        </w:rPr>
        <w:t>
      252. "Қазақстан Республикасы Ауыл шаруашылығы министрлігі Ветеринариялық бақылау және қадағалау комитетiнiң Мақат аудандық аумақтық инспекциясы" мемлекеттік мекемесі.</w:t>
      </w:r>
    </w:p>
    <w:p>
      <w:pPr>
        <w:spacing w:after="0"/>
        <w:ind w:left="0"/>
        <w:jc w:val="both"/>
      </w:pPr>
      <w:r>
        <w:rPr>
          <w:rFonts w:ascii="Times New Roman"/>
          <w:b w:val="false"/>
          <w:i w:val="false"/>
          <w:color w:val="000000"/>
          <w:sz w:val="28"/>
        </w:rPr>
        <w:t>
      253. "Қазақстан Республикасы Ауыл шаруашылығы министрлігі Ветеринариялық бақылау және қадағалау комитетiнiң Атырау қалалық аумақтық инспекциясы" мемлекеттік мекемесі.</w:t>
      </w:r>
    </w:p>
    <w:p>
      <w:pPr>
        <w:spacing w:after="0"/>
        <w:ind w:left="0"/>
        <w:jc w:val="both"/>
      </w:pPr>
      <w:r>
        <w:rPr>
          <w:rFonts w:ascii="Times New Roman"/>
          <w:b w:val="false"/>
          <w:i w:val="false"/>
          <w:color w:val="000000"/>
          <w:sz w:val="28"/>
        </w:rPr>
        <w:t>
      254.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254-1. "Қазақстан Республикасы Ауыл шаруашылығы министрлігі Ветеринариялық бақылау және қадағалау комитетiнiң Үлкен Нарын ауданының аумақтық инспекциясы" мемлекеттік мекемесі.</w:t>
      </w:r>
    </w:p>
    <w:p>
      <w:pPr>
        <w:spacing w:after="0"/>
        <w:ind w:left="0"/>
        <w:jc w:val="both"/>
      </w:pPr>
      <w:r>
        <w:rPr>
          <w:rFonts w:ascii="Times New Roman"/>
          <w:b w:val="false"/>
          <w:i w:val="false"/>
          <w:color w:val="000000"/>
          <w:sz w:val="28"/>
        </w:rPr>
        <w:t>
      254-2. "Қазақстан Республикасы Ауыл шаруашылығы министрлігі Ветеринариялық бақылау және қадағалау комитетiнiң Марқакөл ауданының аумақтық инспекциясы" мемлекеттік мекемесі.</w:t>
      </w:r>
    </w:p>
    <w:p>
      <w:pPr>
        <w:spacing w:after="0"/>
        <w:ind w:left="0"/>
        <w:jc w:val="both"/>
      </w:pPr>
      <w:r>
        <w:rPr>
          <w:rFonts w:ascii="Times New Roman"/>
          <w:b w:val="false"/>
          <w:i w:val="false"/>
          <w:color w:val="000000"/>
          <w:sz w:val="28"/>
        </w:rPr>
        <w:t>
      255.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p>
      <w:pPr>
        <w:spacing w:after="0"/>
        <w:ind w:left="0"/>
        <w:jc w:val="both"/>
      </w:pPr>
      <w:r>
        <w:rPr>
          <w:rFonts w:ascii="Times New Roman"/>
          <w:b w:val="false"/>
          <w:i w:val="false"/>
          <w:color w:val="000000"/>
          <w:sz w:val="28"/>
        </w:rPr>
        <w:t>
      256. "Қазақстан Республикасы Ауыл шаруашылығы министрлігі Ветеринариялық бақылау және қадағалау комитетiнiң Қонаев қалалық аумақтық инспекциясы" мемлекеттік мекемесі.</w:t>
      </w:r>
    </w:p>
    <w:p>
      <w:pPr>
        <w:spacing w:after="0"/>
        <w:ind w:left="0"/>
        <w:jc w:val="both"/>
      </w:pPr>
      <w:r>
        <w:rPr>
          <w:rFonts w:ascii="Times New Roman"/>
          <w:b w:val="false"/>
          <w:i w:val="false"/>
          <w:color w:val="000000"/>
          <w:sz w:val="28"/>
        </w:rPr>
        <w:t>
      257. "Қазақстан Республикасы Ауыл шаруашылығы министрлігі Ветеринариялық бақылау және қадағалау комитетiнiң Аягөз аудандық аумақтық инспекциясы" мемлекеттік мекемесі.</w:t>
      </w:r>
    </w:p>
    <w:p>
      <w:pPr>
        <w:spacing w:after="0"/>
        <w:ind w:left="0"/>
        <w:jc w:val="both"/>
      </w:pPr>
      <w:r>
        <w:rPr>
          <w:rFonts w:ascii="Times New Roman"/>
          <w:b w:val="false"/>
          <w:i w:val="false"/>
          <w:color w:val="000000"/>
          <w:sz w:val="28"/>
        </w:rPr>
        <w:t>
      258. "Қазақстан Республикасы Ауыл шаруашылығы министрлігі Ветеринариялық бақылау және қадағалау комитетiнiң Бесқарағай аудандық аумақтық инспекциясы" мемлекеттік мекемесі.</w:t>
      </w:r>
    </w:p>
    <w:p>
      <w:pPr>
        <w:spacing w:after="0"/>
        <w:ind w:left="0"/>
        <w:jc w:val="both"/>
      </w:pPr>
      <w:r>
        <w:rPr>
          <w:rFonts w:ascii="Times New Roman"/>
          <w:b w:val="false"/>
          <w:i w:val="false"/>
          <w:color w:val="000000"/>
          <w:sz w:val="28"/>
        </w:rPr>
        <w:t>
      259. "Қазақстан Республикасы Ауыл шаруашылығы министрлігі Ветеринариялық бақылау және қадағалау комитетiнiң Бородулиха аудандық аумақтық инспекциясы" мемлекеттік мекемесі.</w:t>
      </w:r>
    </w:p>
    <w:p>
      <w:pPr>
        <w:spacing w:after="0"/>
        <w:ind w:left="0"/>
        <w:jc w:val="both"/>
      </w:pPr>
      <w:r>
        <w:rPr>
          <w:rFonts w:ascii="Times New Roman"/>
          <w:b w:val="false"/>
          <w:i w:val="false"/>
          <w:color w:val="000000"/>
          <w:sz w:val="28"/>
        </w:rPr>
        <w:t>
      260. "Қазақстан Республикасы Ауыл шаруашылығы министрлігі Ветеринариялық бақылау және қадағалау комитетiнiң Глубокое аудандық аумақтық инспекциясы" мемлекеттік мекемесі.</w:t>
      </w:r>
    </w:p>
    <w:p>
      <w:pPr>
        <w:spacing w:after="0"/>
        <w:ind w:left="0"/>
        <w:jc w:val="both"/>
      </w:pPr>
      <w:r>
        <w:rPr>
          <w:rFonts w:ascii="Times New Roman"/>
          <w:b w:val="false"/>
          <w:i w:val="false"/>
          <w:color w:val="000000"/>
          <w:sz w:val="28"/>
        </w:rPr>
        <w:t>
      261. "Қазақстан Республикасы Ауыл шаруашылығы министрлігі Ветеринариялық бақылау және қадағалау комитетiнiң Жарма аудандық аумақтық инспекциясы" мемлекеттік мекемесі.</w:t>
      </w:r>
    </w:p>
    <w:p>
      <w:pPr>
        <w:spacing w:after="0"/>
        <w:ind w:left="0"/>
        <w:jc w:val="both"/>
      </w:pPr>
      <w:r>
        <w:rPr>
          <w:rFonts w:ascii="Times New Roman"/>
          <w:b w:val="false"/>
          <w:i w:val="false"/>
          <w:color w:val="000000"/>
          <w:sz w:val="28"/>
        </w:rPr>
        <w:t>
      262. "Қазақстан Республикасы Ауыл шаруашылығы министрлігі Ветеринариялық бақылау және қадағалау комитетiнiң Зайсан аудандық аумақтық инспекциясы" мемлекеттік мекемесі.</w:t>
      </w:r>
    </w:p>
    <w:p>
      <w:pPr>
        <w:spacing w:after="0"/>
        <w:ind w:left="0"/>
        <w:jc w:val="both"/>
      </w:pPr>
      <w:r>
        <w:rPr>
          <w:rFonts w:ascii="Times New Roman"/>
          <w:b w:val="false"/>
          <w:i w:val="false"/>
          <w:color w:val="000000"/>
          <w:sz w:val="28"/>
        </w:rPr>
        <w:t>
      263. "Қазақстан Республикасы Ауыл шаруашылығы министрлігі Ветеринариялық бақылау және қадағалау комитетiнiң Қатонқарағай аудандық аумақтық инспекциясы" мемлекеттік мекемесі.</w:t>
      </w:r>
    </w:p>
    <w:p>
      <w:pPr>
        <w:spacing w:after="0"/>
        <w:ind w:left="0"/>
        <w:jc w:val="both"/>
      </w:pPr>
      <w:r>
        <w:rPr>
          <w:rFonts w:ascii="Times New Roman"/>
          <w:b w:val="false"/>
          <w:i w:val="false"/>
          <w:color w:val="000000"/>
          <w:sz w:val="28"/>
        </w:rPr>
        <w:t>
      264. "Қазақстан Республикасы Ауыл шаруашылығы министрлігі Ветеринариялық бақылау және қадағалау комитетiнiң Көкпекті аудандық аумақтық инспекциясы" мемлекеттік мекемесі.</w:t>
      </w:r>
    </w:p>
    <w:p>
      <w:pPr>
        <w:spacing w:after="0"/>
        <w:ind w:left="0"/>
        <w:jc w:val="both"/>
      </w:pPr>
      <w:r>
        <w:rPr>
          <w:rFonts w:ascii="Times New Roman"/>
          <w:b w:val="false"/>
          <w:i w:val="false"/>
          <w:color w:val="000000"/>
          <w:sz w:val="28"/>
        </w:rPr>
        <w:t>
      265. "Қазақстан Республикасы Ауыл шаруашылығы министрлігі Ветеринариялық бақылау және қадағалау комитетiнiң Күршім аудандық аумақтық инспекциясы" мемлекеттік мекемесі.</w:t>
      </w:r>
    </w:p>
    <w:p>
      <w:pPr>
        <w:spacing w:after="0"/>
        <w:ind w:left="0"/>
        <w:jc w:val="both"/>
      </w:pPr>
      <w:r>
        <w:rPr>
          <w:rFonts w:ascii="Times New Roman"/>
          <w:b w:val="false"/>
          <w:i w:val="false"/>
          <w:color w:val="000000"/>
          <w:sz w:val="28"/>
        </w:rPr>
        <w:t>
      266. "Қазақстан Республикасы Ауыл шаруашылығы министрлігі Ветеринариялық бақылау және қадағалау комитетiнiң Тарбағатай аудандық аумақтық инспекциясы" мемлекеттік мекемесі.</w:t>
      </w:r>
    </w:p>
    <w:p>
      <w:pPr>
        <w:spacing w:after="0"/>
        <w:ind w:left="0"/>
        <w:jc w:val="both"/>
      </w:pPr>
      <w:r>
        <w:rPr>
          <w:rFonts w:ascii="Times New Roman"/>
          <w:b w:val="false"/>
          <w:i w:val="false"/>
          <w:color w:val="000000"/>
          <w:sz w:val="28"/>
        </w:rPr>
        <w:t>
      267. "Қазақстан Республикасы Ауыл шаруашылығы министрлігі Ветеринариялық бақылау және қадағалау комитетiнiң Ұлан аудандық аумақтық инспекциясы" мемлекеттік мекемесі.</w:t>
      </w:r>
    </w:p>
    <w:p>
      <w:pPr>
        <w:spacing w:after="0"/>
        <w:ind w:left="0"/>
        <w:jc w:val="both"/>
      </w:pPr>
      <w:r>
        <w:rPr>
          <w:rFonts w:ascii="Times New Roman"/>
          <w:b w:val="false"/>
          <w:i w:val="false"/>
          <w:color w:val="000000"/>
          <w:sz w:val="28"/>
        </w:rPr>
        <w:t>
      268.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w:t>
      </w:r>
    </w:p>
    <w:p>
      <w:pPr>
        <w:spacing w:after="0"/>
        <w:ind w:left="0"/>
        <w:jc w:val="both"/>
      </w:pPr>
      <w:r>
        <w:rPr>
          <w:rFonts w:ascii="Times New Roman"/>
          <w:b w:val="false"/>
          <w:i w:val="false"/>
          <w:color w:val="000000"/>
          <w:sz w:val="28"/>
        </w:rPr>
        <w:t>
      269. "Қазақстан Республикасы Ауыл шаруашылығы министрлігі Ветеринариялық бақылау және қадағалау комитетiнiң Шемонаиха аудандық аумақтық инспекциясы" мемлекеттік мекемесі.</w:t>
      </w:r>
    </w:p>
    <w:p>
      <w:pPr>
        <w:spacing w:after="0"/>
        <w:ind w:left="0"/>
        <w:jc w:val="both"/>
      </w:pPr>
      <w:r>
        <w:rPr>
          <w:rFonts w:ascii="Times New Roman"/>
          <w:b w:val="false"/>
          <w:i w:val="false"/>
          <w:color w:val="000000"/>
          <w:sz w:val="28"/>
        </w:rPr>
        <w:t>
      270. "Қазақстан Республикасы Ауыл шаруашылығы министрлігі Ветеринариялық бақылау және қадағалау комитетiнiң Риддер қалалық аумақтық инспекциясы" мемлекеттік мекемесі.</w:t>
      </w:r>
    </w:p>
    <w:p>
      <w:pPr>
        <w:spacing w:after="0"/>
        <w:ind w:left="0"/>
        <w:jc w:val="both"/>
      </w:pPr>
      <w:r>
        <w:rPr>
          <w:rFonts w:ascii="Times New Roman"/>
          <w:b w:val="false"/>
          <w:i w:val="false"/>
          <w:color w:val="000000"/>
          <w:sz w:val="28"/>
        </w:rPr>
        <w:t>
      271. "Қазақстан Республикасы Ауыл шаруашылығы министрлігі Ветеринариялық бақылау және қадағалау комитетінің Семей қалалық аумақтық инспекциясы" мемлекеттік мекемесі.</w:t>
      </w:r>
    </w:p>
    <w:p>
      <w:pPr>
        <w:spacing w:after="0"/>
        <w:ind w:left="0"/>
        <w:jc w:val="both"/>
      </w:pPr>
      <w:r>
        <w:rPr>
          <w:rFonts w:ascii="Times New Roman"/>
          <w:b w:val="false"/>
          <w:i w:val="false"/>
          <w:color w:val="000000"/>
          <w:sz w:val="28"/>
        </w:rPr>
        <w:t>
      272. "Қазақстан Республикасы Ауыл шаруашылығы министрлігі Ветеринариялық бақылау және қадағалау комитетiнiң Курчатов қалалық аумақтық инспекциясы" мемлекеттік мекемесі.</w:t>
      </w:r>
    </w:p>
    <w:p>
      <w:pPr>
        <w:spacing w:after="0"/>
        <w:ind w:left="0"/>
        <w:jc w:val="both"/>
      </w:pPr>
      <w:r>
        <w:rPr>
          <w:rFonts w:ascii="Times New Roman"/>
          <w:b w:val="false"/>
          <w:i w:val="false"/>
          <w:color w:val="000000"/>
          <w:sz w:val="28"/>
        </w:rPr>
        <w:t>
      273. "Қазақстан Республикасы Ауыл шаруашылығы министрлігі Ветеринариялық бақылау және қадағалау комитетiнiң Өскемен қалалық аумақтық инспекциясы" мемлекеттік мекемесі.</w:t>
      </w:r>
    </w:p>
    <w:p>
      <w:pPr>
        <w:spacing w:after="0"/>
        <w:ind w:left="0"/>
        <w:jc w:val="both"/>
      </w:pPr>
      <w:r>
        <w:rPr>
          <w:rFonts w:ascii="Times New Roman"/>
          <w:b w:val="false"/>
          <w:i w:val="false"/>
          <w:color w:val="000000"/>
          <w:sz w:val="28"/>
        </w:rPr>
        <w:t>
      274. "Қазақстан Республикасы Ауыл шаруашылығы министрлігі Ветеринариялық бақылау және қадағалау комитетiнiң Жамбыл облыстық аумақтық инспекциясы" мемлекеттік мекемесі.</w:t>
      </w:r>
    </w:p>
    <w:p>
      <w:pPr>
        <w:spacing w:after="0"/>
        <w:ind w:left="0"/>
        <w:jc w:val="both"/>
      </w:pPr>
      <w:r>
        <w:rPr>
          <w:rFonts w:ascii="Times New Roman"/>
          <w:b w:val="false"/>
          <w:i w:val="false"/>
          <w:color w:val="000000"/>
          <w:sz w:val="28"/>
        </w:rPr>
        <w:t>
      275. "Қазақстан Республикасы Ауыл шаруашылығы министрлігі Ветеринариялық бақылау және қадағалау комитетiнiң Байзақ аудандық аумақтық инспекциясы" мемлекеттік мекемесі.</w:t>
      </w:r>
    </w:p>
    <w:p>
      <w:pPr>
        <w:spacing w:after="0"/>
        <w:ind w:left="0"/>
        <w:jc w:val="both"/>
      </w:pPr>
      <w:r>
        <w:rPr>
          <w:rFonts w:ascii="Times New Roman"/>
          <w:b w:val="false"/>
          <w:i w:val="false"/>
          <w:color w:val="000000"/>
          <w:sz w:val="28"/>
        </w:rPr>
        <w:t>
      276.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p>
      <w:pPr>
        <w:spacing w:after="0"/>
        <w:ind w:left="0"/>
        <w:jc w:val="both"/>
      </w:pPr>
      <w:r>
        <w:rPr>
          <w:rFonts w:ascii="Times New Roman"/>
          <w:b w:val="false"/>
          <w:i w:val="false"/>
          <w:color w:val="000000"/>
          <w:sz w:val="28"/>
        </w:rPr>
        <w:t>
      277. "Қазақстан Республикасы Ауыл шаруашылығы министрлігі Ветеринариялық бақылау және қадағалау комитетiнiң Жуалы аудандық аумақтық инспекциясы" мемлекеттік мекемесі.</w:t>
      </w:r>
    </w:p>
    <w:p>
      <w:pPr>
        <w:spacing w:after="0"/>
        <w:ind w:left="0"/>
        <w:jc w:val="both"/>
      </w:pPr>
      <w:r>
        <w:rPr>
          <w:rFonts w:ascii="Times New Roman"/>
          <w:b w:val="false"/>
          <w:i w:val="false"/>
          <w:color w:val="000000"/>
          <w:sz w:val="28"/>
        </w:rPr>
        <w:t>
      278. "Қазақстан Республикасы Ауыл шаруашылығы министрлігі Ветеринариялық бақылау және қадағалау комитетiнiң Қордай аудандық аумақтық инспекциясы" мемлекеттік мекемесі.</w:t>
      </w:r>
    </w:p>
    <w:p>
      <w:pPr>
        <w:spacing w:after="0"/>
        <w:ind w:left="0"/>
        <w:jc w:val="both"/>
      </w:pPr>
      <w:r>
        <w:rPr>
          <w:rFonts w:ascii="Times New Roman"/>
          <w:b w:val="false"/>
          <w:i w:val="false"/>
          <w:color w:val="000000"/>
          <w:sz w:val="28"/>
        </w:rPr>
        <w:t>
      278-1. Қазақстан Республикасы Ауыл шаруашылығы министрлігі Ветеринариялық бақылау және қадағалау комитетінің Абай облыстық аумақтық инспекциясы" республикалық мемлекеттік мекемесі.</w:t>
      </w:r>
    </w:p>
    <w:p>
      <w:pPr>
        <w:spacing w:after="0"/>
        <w:ind w:left="0"/>
        <w:jc w:val="both"/>
      </w:pPr>
      <w:r>
        <w:rPr>
          <w:rFonts w:ascii="Times New Roman"/>
          <w:b w:val="false"/>
          <w:i w:val="false"/>
          <w:color w:val="000000"/>
          <w:sz w:val="28"/>
        </w:rPr>
        <w:t>
      278-2. "Қазақстан Республикасы Ауыл шаруашылығы министрлігі Ветеринариялық бақылау және қадағалау комитетiнiң Мақаншы ауданының аумақтық инспекциясы" мемлекеттік мекемесі.</w:t>
      </w:r>
    </w:p>
    <w:p>
      <w:pPr>
        <w:spacing w:after="0"/>
        <w:ind w:left="0"/>
        <w:jc w:val="both"/>
      </w:pPr>
      <w:r>
        <w:rPr>
          <w:rFonts w:ascii="Times New Roman"/>
          <w:b w:val="false"/>
          <w:i w:val="false"/>
          <w:color w:val="000000"/>
          <w:sz w:val="28"/>
        </w:rPr>
        <w:t>
      278-3. "Қазақстан Республикасы Ауыл шаруашылығы министрлігі Ветеринариялық бақылау және қадағалау комитетiнiң Жаңасемей ауданының аумақтық инспекциясы" мемлекеттік мекемесі.</w:t>
      </w:r>
    </w:p>
    <w:p>
      <w:pPr>
        <w:spacing w:after="0"/>
        <w:ind w:left="0"/>
        <w:jc w:val="both"/>
      </w:pPr>
      <w:r>
        <w:rPr>
          <w:rFonts w:ascii="Times New Roman"/>
          <w:b w:val="false"/>
          <w:i w:val="false"/>
          <w:color w:val="000000"/>
          <w:sz w:val="28"/>
        </w:rPr>
        <w:t>
      279. "Қазақстан Республикасы Ауыл шаруашылығы министрлігі Ветеринариялық бақылау және қадағалау комитетiнiң Тұрар Рысқұлов ауданының аумақтық инспекциясы" мемлекеттік мекемесі.</w:t>
      </w:r>
    </w:p>
    <w:p>
      <w:pPr>
        <w:spacing w:after="0"/>
        <w:ind w:left="0"/>
        <w:jc w:val="both"/>
      </w:pPr>
      <w:r>
        <w:rPr>
          <w:rFonts w:ascii="Times New Roman"/>
          <w:b w:val="false"/>
          <w:i w:val="false"/>
          <w:color w:val="000000"/>
          <w:sz w:val="28"/>
        </w:rPr>
        <w:t>
      280. "Қазақстан Республикасы Ауыл шаруашылығы министрлігі Ветеринариялық бақылау және қадағалау комитетiнiң Меркі аудандық аумақтық инспекциясы" мемлекеттік мекемесі.</w:t>
      </w:r>
    </w:p>
    <w:p>
      <w:pPr>
        <w:spacing w:after="0"/>
        <w:ind w:left="0"/>
        <w:jc w:val="both"/>
      </w:pPr>
      <w:r>
        <w:rPr>
          <w:rFonts w:ascii="Times New Roman"/>
          <w:b w:val="false"/>
          <w:i w:val="false"/>
          <w:color w:val="000000"/>
          <w:sz w:val="28"/>
        </w:rPr>
        <w:t>
      281. "Қазақстан Республикасы Ауыл шаруашылығы министрлігі Ветеринариялық бақылау және қадағалау комитетiнiң Мойынқұм аудандық аумақтық инспекциясы" мемлекеттік мекемесі.</w:t>
      </w:r>
    </w:p>
    <w:p>
      <w:pPr>
        <w:spacing w:after="0"/>
        <w:ind w:left="0"/>
        <w:jc w:val="both"/>
      </w:pPr>
      <w:r>
        <w:rPr>
          <w:rFonts w:ascii="Times New Roman"/>
          <w:b w:val="false"/>
          <w:i w:val="false"/>
          <w:color w:val="000000"/>
          <w:sz w:val="28"/>
        </w:rPr>
        <w:t>
      282. "Қазақстан Республикасы Ауыл шаруашылығы министрлігі Ветеринариялық бақылау және қадағалау комитетiнiң Сарысу аудандық аумақтық инспекциясы" мемлекеттік мекемесі.</w:t>
      </w:r>
    </w:p>
    <w:p>
      <w:pPr>
        <w:spacing w:after="0"/>
        <w:ind w:left="0"/>
        <w:jc w:val="both"/>
      </w:pPr>
      <w:r>
        <w:rPr>
          <w:rFonts w:ascii="Times New Roman"/>
          <w:b w:val="false"/>
          <w:i w:val="false"/>
          <w:color w:val="000000"/>
          <w:sz w:val="28"/>
        </w:rPr>
        <w:t>
      283. "Қазақстан Республикасы Ауыл шаруашылығы министрлігі Ветеринариялық бақылау және қадағалау комитетiнiң Талас аудандық аумақтық инспекциясы" мемлекеттік мекемесі.</w:t>
      </w:r>
    </w:p>
    <w:p>
      <w:pPr>
        <w:spacing w:after="0"/>
        <w:ind w:left="0"/>
        <w:jc w:val="both"/>
      </w:pPr>
      <w:r>
        <w:rPr>
          <w:rFonts w:ascii="Times New Roman"/>
          <w:b w:val="false"/>
          <w:i w:val="false"/>
          <w:color w:val="000000"/>
          <w:sz w:val="28"/>
        </w:rPr>
        <w:t>
      284. "Қазақстан Республикасы Ауыл шаруашылығы министрлігі Ветеринариялық бақылау және қадағалау комитетiнiң Шу аудандық аумақтық инспекциясы" мемлекеттік мекемесі.</w:t>
      </w:r>
    </w:p>
    <w:p>
      <w:pPr>
        <w:spacing w:after="0"/>
        <w:ind w:left="0"/>
        <w:jc w:val="both"/>
      </w:pPr>
      <w:r>
        <w:rPr>
          <w:rFonts w:ascii="Times New Roman"/>
          <w:b w:val="false"/>
          <w:i w:val="false"/>
          <w:color w:val="000000"/>
          <w:sz w:val="28"/>
        </w:rPr>
        <w:t>
      285. "Қазақстан Республикасы Ауыл шаруашылығы министрлігі Ветеринариялық бақылау және қадағалау комитетiнiң Тараз қалалық аумақтық инспекциясы" мемлекеттік мекемесі.</w:t>
      </w:r>
    </w:p>
    <w:p>
      <w:pPr>
        <w:spacing w:after="0"/>
        <w:ind w:left="0"/>
        <w:jc w:val="both"/>
      </w:pPr>
      <w:r>
        <w:rPr>
          <w:rFonts w:ascii="Times New Roman"/>
          <w:b w:val="false"/>
          <w:i w:val="false"/>
          <w:color w:val="000000"/>
          <w:sz w:val="28"/>
        </w:rPr>
        <w:t>
      286. "Қазақстан Республикасы Ауыл шаруашылығы министрлігі Ветеринариялық бақылау және қадағалау комитетiнiң Батыс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287. "Қазақстан Республикасы Ауыл шаруашылығы министрлігі Ветеринариялық бақылау және қадағалау комитетiнiң Ақжайық аудандық аумақтық инспекциясы" мемлекеттік мекемесі.</w:t>
      </w:r>
    </w:p>
    <w:p>
      <w:pPr>
        <w:spacing w:after="0"/>
        <w:ind w:left="0"/>
        <w:jc w:val="both"/>
      </w:pPr>
      <w:r>
        <w:rPr>
          <w:rFonts w:ascii="Times New Roman"/>
          <w:b w:val="false"/>
          <w:i w:val="false"/>
          <w:color w:val="000000"/>
          <w:sz w:val="28"/>
        </w:rPr>
        <w:t>
      288. "Қазақстан Республикасы Ауыл шаруашылығы министрлігі Ветеринариялық бақылау және қадағалау комитетiнiң Бәйтерек ауданының аумақтық инспекциясы" мемлекеттік мекемесі.</w:t>
      </w:r>
    </w:p>
    <w:p>
      <w:pPr>
        <w:spacing w:after="0"/>
        <w:ind w:left="0"/>
        <w:jc w:val="both"/>
      </w:pPr>
      <w:r>
        <w:rPr>
          <w:rFonts w:ascii="Times New Roman"/>
          <w:b w:val="false"/>
          <w:i w:val="false"/>
          <w:color w:val="000000"/>
          <w:sz w:val="28"/>
        </w:rPr>
        <w:t>
      288-1. "Қазақстан Республикасы Ауыл шаруашылығы министрлігі Ветеринариялық бақылау және қадағалау комитетінің Самар аудандық аумақтық инспекциясы" республикалық мемлекеттік мекемесі.</w:t>
      </w:r>
    </w:p>
    <w:p>
      <w:pPr>
        <w:spacing w:after="0"/>
        <w:ind w:left="0"/>
        <w:jc w:val="both"/>
      </w:pPr>
      <w:r>
        <w:rPr>
          <w:rFonts w:ascii="Times New Roman"/>
          <w:b w:val="false"/>
          <w:i w:val="false"/>
          <w:color w:val="000000"/>
          <w:sz w:val="28"/>
        </w:rPr>
        <w:t>
      289. "Қазақстан Республикасы Ауыл шаруашылығы министрлігі Ветеринариялық бақылау және қадағалау комитетiнiң Бөрілi аудандық аумақтық инспекциясы" мемлекеттік мекемесі.</w:t>
      </w:r>
    </w:p>
    <w:p>
      <w:pPr>
        <w:spacing w:after="0"/>
        <w:ind w:left="0"/>
        <w:jc w:val="both"/>
      </w:pPr>
      <w:r>
        <w:rPr>
          <w:rFonts w:ascii="Times New Roman"/>
          <w:b w:val="false"/>
          <w:i w:val="false"/>
          <w:color w:val="000000"/>
          <w:sz w:val="28"/>
        </w:rPr>
        <w:t>
      290. "Қазақстан Республикасы Ауыл шаруашылығы министрлігі Ветеринариялық бақылау және қадағалау комитетiнiң Жаңақала аудандық аумақтық инспекциясы" мемлекеттік мекемесі.</w:t>
      </w:r>
    </w:p>
    <w:p>
      <w:pPr>
        <w:spacing w:after="0"/>
        <w:ind w:left="0"/>
        <w:jc w:val="both"/>
      </w:pPr>
      <w:r>
        <w:rPr>
          <w:rFonts w:ascii="Times New Roman"/>
          <w:b w:val="false"/>
          <w:i w:val="false"/>
          <w:color w:val="000000"/>
          <w:sz w:val="28"/>
        </w:rPr>
        <w:t>
      290-1. "Қазақстан Республикасы Ауыл шаруашылығы министрлігі Ветеринариялық бақылау және қадағалау комитетiнiң Ақсуат аудандық аумақтық инспекциясы" республикалық мемлекеттік мекемесі.</w:t>
      </w:r>
    </w:p>
    <w:p>
      <w:pPr>
        <w:spacing w:after="0"/>
        <w:ind w:left="0"/>
        <w:jc w:val="both"/>
      </w:pPr>
      <w:r>
        <w:rPr>
          <w:rFonts w:ascii="Times New Roman"/>
          <w:b w:val="false"/>
          <w:i w:val="false"/>
          <w:color w:val="000000"/>
          <w:sz w:val="28"/>
        </w:rPr>
        <w:t>
      291. "Қазақстан Республикасы Ауыл шаруашылығы министрлігі Ветеринариялық бақылау және қадағалау комитетiнiң Жәнібек аудандық аумақтық инспекциясы" мемлекеттік мекемесі.</w:t>
      </w:r>
    </w:p>
    <w:p>
      <w:pPr>
        <w:spacing w:after="0"/>
        <w:ind w:left="0"/>
        <w:jc w:val="both"/>
      </w:pPr>
      <w:r>
        <w:rPr>
          <w:rFonts w:ascii="Times New Roman"/>
          <w:b w:val="false"/>
          <w:i w:val="false"/>
          <w:color w:val="000000"/>
          <w:sz w:val="28"/>
        </w:rPr>
        <w:t>
      292. "Қазақстан Республикасы Ауыл шаруашылығы министрлігі Ветеринариялық бақылау және қадағалау комитетiнiң Казталов аудандық аумақтық инспекциясы" мемлекеттік мекемесі.</w:t>
      </w:r>
    </w:p>
    <w:p>
      <w:pPr>
        <w:spacing w:after="0"/>
        <w:ind w:left="0"/>
        <w:jc w:val="both"/>
      </w:pPr>
      <w:r>
        <w:rPr>
          <w:rFonts w:ascii="Times New Roman"/>
          <w:b w:val="false"/>
          <w:i w:val="false"/>
          <w:color w:val="000000"/>
          <w:sz w:val="28"/>
        </w:rPr>
        <w:t>
      293. "Қазақстан Республикасы Ауыл шаруашылығы министрлігі Ветеринариялық бақылау және қадағалау комитетiнiң Қаратөбе аудандық аумақтық инспекциясы" мемлекеттік мекемесі.</w:t>
      </w:r>
    </w:p>
    <w:p>
      <w:pPr>
        <w:spacing w:after="0"/>
        <w:ind w:left="0"/>
        <w:jc w:val="both"/>
      </w:pPr>
      <w:r>
        <w:rPr>
          <w:rFonts w:ascii="Times New Roman"/>
          <w:b w:val="false"/>
          <w:i w:val="false"/>
          <w:color w:val="000000"/>
          <w:sz w:val="28"/>
        </w:rPr>
        <w:t>
      294. "Қазақстан Республикасы Ауыл шаруашылығы министрлігі Ветеринариялық бақылау және қадағалау комитетiнiң Сырым аудандық аумақтық инспекциясы" мемлекеттік мекемесі.</w:t>
      </w:r>
    </w:p>
    <w:p>
      <w:pPr>
        <w:spacing w:after="0"/>
        <w:ind w:left="0"/>
        <w:jc w:val="both"/>
      </w:pPr>
      <w:r>
        <w:rPr>
          <w:rFonts w:ascii="Times New Roman"/>
          <w:b w:val="false"/>
          <w:i w:val="false"/>
          <w:color w:val="000000"/>
          <w:sz w:val="28"/>
        </w:rPr>
        <w:t>
      295 "Қазақстан Республикасы Ауыл шаруашылығы министрлігі Ветеринариялық бақылау және қадағалау комитетiнiң Тасқала аудандық аумақтық инспекциясы" мемлекеттік мекемесі.</w:t>
      </w:r>
    </w:p>
    <w:p>
      <w:pPr>
        <w:spacing w:after="0"/>
        <w:ind w:left="0"/>
        <w:jc w:val="both"/>
      </w:pPr>
      <w:r>
        <w:rPr>
          <w:rFonts w:ascii="Times New Roman"/>
          <w:b w:val="false"/>
          <w:i w:val="false"/>
          <w:color w:val="000000"/>
          <w:sz w:val="28"/>
        </w:rPr>
        <w:t>
      296. "Қазақстан Республикасы Ауыл шаруашылығы министрлігі Ветеринариялық бақылау және қадағалау комитетiнiң Теректі аудандық аумақтық инспекциясы" мемлекеттік мекемесі.</w:t>
      </w:r>
    </w:p>
    <w:p>
      <w:pPr>
        <w:spacing w:after="0"/>
        <w:ind w:left="0"/>
        <w:jc w:val="both"/>
      </w:pPr>
      <w:r>
        <w:rPr>
          <w:rFonts w:ascii="Times New Roman"/>
          <w:b w:val="false"/>
          <w:i w:val="false"/>
          <w:color w:val="000000"/>
          <w:sz w:val="28"/>
        </w:rPr>
        <w:t>
      297. "Қазақстан Республикасы Ауыл шаруашылығы министрлігі Ветеринариялық бақылау және қадағалау комитетiнiң Бөкей ордасы аудандық аумақтық инспекциясы" мемлекеттік мекемесі.</w:t>
      </w:r>
    </w:p>
    <w:p>
      <w:pPr>
        <w:spacing w:after="0"/>
        <w:ind w:left="0"/>
        <w:jc w:val="both"/>
      </w:pPr>
      <w:r>
        <w:rPr>
          <w:rFonts w:ascii="Times New Roman"/>
          <w:b w:val="false"/>
          <w:i w:val="false"/>
          <w:color w:val="000000"/>
          <w:sz w:val="28"/>
        </w:rPr>
        <w:t>
      298. "Қазақстан Республикасы Ауыл шаруашылығы министрлігі Ветеринариялық бақылау және қадағалау комитетiнiң Шыңғырлау аудандық аумақтық инспекциясы" мемлекеттік мекемесі.</w:t>
      </w:r>
    </w:p>
    <w:p>
      <w:pPr>
        <w:spacing w:after="0"/>
        <w:ind w:left="0"/>
        <w:jc w:val="both"/>
      </w:pPr>
      <w:r>
        <w:rPr>
          <w:rFonts w:ascii="Times New Roman"/>
          <w:b w:val="false"/>
          <w:i w:val="false"/>
          <w:color w:val="000000"/>
          <w:sz w:val="28"/>
        </w:rPr>
        <w:t>
      299. "Қазақстан Республикасы Ауыл шаруашылығы министрлігі Ветеринариялық бақылау және қадағалау комитетiнiң Орал қалалық аумақтық инспекциясы" мемлекеттік мекемесі.</w:t>
      </w:r>
    </w:p>
    <w:p>
      <w:pPr>
        <w:spacing w:after="0"/>
        <w:ind w:left="0"/>
        <w:jc w:val="both"/>
      </w:pPr>
      <w:r>
        <w:rPr>
          <w:rFonts w:ascii="Times New Roman"/>
          <w:b w:val="false"/>
          <w:i w:val="false"/>
          <w:color w:val="000000"/>
          <w:sz w:val="28"/>
        </w:rPr>
        <w:t>
      300. "Қазақстан Республикасы Ауыл шаруашылығы министрлігі Ветеринариялық бақылау және қадағалау комитетiнiң Қарағанды облыстық аумақтық инспекциясы" мемлекеттік мекемесі.</w:t>
      </w:r>
    </w:p>
    <w:p>
      <w:pPr>
        <w:spacing w:after="0"/>
        <w:ind w:left="0"/>
        <w:jc w:val="both"/>
      </w:pPr>
      <w:r>
        <w:rPr>
          <w:rFonts w:ascii="Times New Roman"/>
          <w:b w:val="false"/>
          <w:i w:val="false"/>
          <w:color w:val="000000"/>
          <w:sz w:val="28"/>
        </w:rPr>
        <w:t>
      301.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p>
      <w:pPr>
        <w:spacing w:after="0"/>
        <w:ind w:left="0"/>
        <w:jc w:val="both"/>
      </w:pPr>
      <w:r>
        <w:rPr>
          <w:rFonts w:ascii="Times New Roman"/>
          <w:b w:val="false"/>
          <w:i w:val="false"/>
          <w:color w:val="000000"/>
          <w:sz w:val="28"/>
        </w:rPr>
        <w:t>
      302.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p>
      <w:pPr>
        <w:spacing w:after="0"/>
        <w:ind w:left="0"/>
        <w:jc w:val="both"/>
      </w:pPr>
      <w:r>
        <w:rPr>
          <w:rFonts w:ascii="Times New Roman"/>
          <w:b w:val="false"/>
          <w:i w:val="false"/>
          <w:color w:val="000000"/>
          <w:sz w:val="28"/>
        </w:rPr>
        <w:t>
      303. "Қазақстан Республикасы Ауыл шаруашылығы министрлігі Ветеринариялық бақылау және қадағалау комитетiнiң Бұқар жырау аудандық аумақтық инспекциясы" мемлекеттік мекемесі.</w:t>
      </w:r>
    </w:p>
    <w:p>
      <w:pPr>
        <w:spacing w:after="0"/>
        <w:ind w:left="0"/>
        <w:jc w:val="both"/>
      </w:pPr>
      <w:r>
        <w:rPr>
          <w:rFonts w:ascii="Times New Roman"/>
          <w:b w:val="false"/>
          <w:i w:val="false"/>
          <w:color w:val="000000"/>
          <w:sz w:val="28"/>
        </w:rPr>
        <w:t>
      304. "Қазақстан Республикасы Ауыл шаруашылығы министрлігі Ветеринариялық бақылау және қадағалау комитетiнiң Жаңаарқа аудандық аумақтық инспекциясы" мемлекеттік мекемесі.</w:t>
      </w:r>
    </w:p>
    <w:p>
      <w:pPr>
        <w:spacing w:after="0"/>
        <w:ind w:left="0"/>
        <w:jc w:val="both"/>
      </w:pPr>
      <w:r>
        <w:rPr>
          <w:rFonts w:ascii="Times New Roman"/>
          <w:b w:val="false"/>
          <w:i w:val="false"/>
          <w:color w:val="000000"/>
          <w:sz w:val="28"/>
        </w:rPr>
        <w:t>
      305. "Қазақстан Республикасы Ауыл шаруашылығы министрлігі Ветеринариялық бақылау және қадағалау комитетiнiң Қарқаралы аудандық аумақтық инспекциясы" мемлекеттік мекемесі.</w:t>
      </w:r>
    </w:p>
    <w:p>
      <w:pPr>
        <w:spacing w:after="0"/>
        <w:ind w:left="0"/>
        <w:jc w:val="both"/>
      </w:pPr>
      <w:r>
        <w:rPr>
          <w:rFonts w:ascii="Times New Roman"/>
          <w:b w:val="false"/>
          <w:i w:val="false"/>
          <w:color w:val="000000"/>
          <w:sz w:val="28"/>
        </w:rPr>
        <w:t>
      306. "Қазақстан Республикасы Ауыл шаруашылығы министрлігі Ветеринариялық бақылау және қадағалау комитетiнiң Нұра аудандық аумақтық инспекциясы" мемлекеттік мекемесі.</w:t>
      </w:r>
    </w:p>
    <w:p>
      <w:pPr>
        <w:spacing w:after="0"/>
        <w:ind w:left="0"/>
        <w:jc w:val="both"/>
      </w:pPr>
      <w:r>
        <w:rPr>
          <w:rFonts w:ascii="Times New Roman"/>
          <w:b w:val="false"/>
          <w:i w:val="false"/>
          <w:color w:val="000000"/>
          <w:sz w:val="28"/>
        </w:rPr>
        <w:t>
      307. "Қазақстан Республикасы Ауыл шаруашылығы министрлігі Ветеринариялық бақылау және қадағалау комитетiнiң Осакаров аудандық аумақтық инспекциясы" мемлекеттік мекемесі.</w:t>
      </w:r>
    </w:p>
    <w:p>
      <w:pPr>
        <w:spacing w:after="0"/>
        <w:ind w:left="0"/>
        <w:jc w:val="both"/>
      </w:pPr>
      <w:r>
        <w:rPr>
          <w:rFonts w:ascii="Times New Roman"/>
          <w:b w:val="false"/>
          <w:i w:val="false"/>
          <w:color w:val="000000"/>
          <w:sz w:val="28"/>
        </w:rPr>
        <w:t>
      308. "Қазақстан Республикасы Ауыл шаруашылығы министрлігі Ветеринариялық бақылау және қадағалау комитетiнiң Ұлытау аудандық аумақтық инспекциясы" мемлекеттік мекемесі.</w:t>
      </w:r>
    </w:p>
    <w:p>
      <w:pPr>
        <w:spacing w:after="0"/>
        <w:ind w:left="0"/>
        <w:jc w:val="both"/>
      </w:pPr>
      <w:r>
        <w:rPr>
          <w:rFonts w:ascii="Times New Roman"/>
          <w:b w:val="false"/>
          <w:i w:val="false"/>
          <w:color w:val="000000"/>
          <w:sz w:val="28"/>
        </w:rPr>
        <w:t>
      309. "Қазақстан Республикасы Ауыл шаруашылығы министрлігі Ветеринариялық бақылау және қадағалау комитетiнiң Шет аудандық аумақтық инспекциясы" мемлекеттік мекемесі.</w:t>
      </w:r>
    </w:p>
    <w:p>
      <w:pPr>
        <w:spacing w:after="0"/>
        <w:ind w:left="0"/>
        <w:jc w:val="both"/>
      </w:pPr>
      <w:r>
        <w:rPr>
          <w:rFonts w:ascii="Times New Roman"/>
          <w:b w:val="false"/>
          <w:i w:val="false"/>
          <w:color w:val="000000"/>
          <w:sz w:val="28"/>
        </w:rPr>
        <w:t>
      310. "Қазақстан Республикасы Ауыл шаруашылығы министрлігі Ветеринариялық бақылау және қадағалау комитетiнiң Жезқазған қалалық аумақтық инспекциясы" мемлекеттік мекемесі.</w:t>
      </w:r>
    </w:p>
    <w:p>
      <w:pPr>
        <w:spacing w:after="0"/>
        <w:ind w:left="0"/>
        <w:jc w:val="both"/>
      </w:pPr>
      <w:r>
        <w:rPr>
          <w:rFonts w:ascii="Times New Roman"/>
          <w:b w:val="false"/>
          <w:i w:val="false"/>
          <w:color w:val="000000"/>
          <w:sz w:val="28"/>
        </w:rPr>
        <w:t>
      311. "Қазақстан Республикасы Ауыл шаруашылығы министрлігі Ветеринариялық бақылау және қадағалау комитетiнiң Шахтинск қалалық аумақтық инспекциясы" мемлекеттік мекемесі.</w:t>
      </w:r>
    </w:p>
    <w:p>
      <w:pPr>
        <w:spacing w:after="0"/>
        <w:ind w:left="0"/>
        <w:jc w:val="both"/>
      </w:pPr>
      <w:r>
        <w:rPr>
          <w:rFonts w:ascii="Times New Roman"/>
          <w:b w:val="false"/>
          <w:i w:val="false"/>
          <w:color w:val="000000"/>
          <w:sz w:val="28"/>
        </w:rPr>
        <w:t>
      312. "Қазақстан Республикасы Ауыл шаруашылығы министрлігі Ветеринариялық бақылау және қадағалау комитетiнiң Қарағанды қалалық аумақтық инспекциясы" мемлекеттік мекемесі.</w:t>
      </w:r>
    </w:p>
    <w:p>
      <w:pPr>
        <w:spacing w:after="0"/>
        <w:ind w:left="0"/>
        <w:jc w:val="both"/>
      </w:pPr>
      <w:r>
        <w:rPr>
          <w:rFonts w:ascii="Times New Roman"/>
          <w:b w:val="false"/>
          <w:i w:val="false"/>
          <w:color w:val="000000"/>
          <w:sz w:val="28"/>
        </w:rPr>
        <w:t>
      313. "Қазақстан Республикасы Ауыл шаруашылығы министрлігі Ветеринариялық бақылау және қадағалау комитетiнiң Саран қалалық аумақтық инспекциясы" мемлекеттік мекемесі.</w:t>
      </w:r>
    </w:p>
    <w:p>
      <w:pPr>
        <w:spacing w:after="0"/>
        <w:ind w:left="0"/>
        <w:jc w:val="both"/>
      </w:pPr>
      <w:r>
        <w:rPr>
          <w:rFonts w:ascii="Times New Roman"/>
          <w:b w:val="false"/>
          <w:i w:val="false"/>
          <w:color w:val="000000"/>
          <w:sz w:val="28"/>
        </w:rPr>
        <w:t>
      314. "Қазақстан Республикасы Ауыл шаруашылығы министрлігі Ветеринариялық бақылау және қадағалау комитетiнiң Теміртау қалалық аумақтық инспекциясы" мемлекеттік мекемесі.</w:t>
      </w:r>
    </w:p>
    <w:p>
      <w:pPr>
        <w:spacing w:after="0"/>
        <w:ind w:left="0"/>
        <w:jc w:val="both"/>
      </w:pPr>
      <w:r>
        <w:rPr>
          <w:rFonts w:ascii="Times New Roman"/>
          <w:b w:val="false"/>
          <w:i w:val="false"/>
          <w:color w:val="000000"/>
          <w:sz w:val="28"/>
        </w:rPr>
        <w:t>
      315. "Қазақстан Республикасы Ауыл шаруашылығы министрлігі Ветеринариялық бақылау және қадағалау комитетiнiң Сәтбаев қалалық аумақтық инспекциясы" мемлекеттік мекемесі.</w:t>
      </w:r>
    </w:p>
    <w:p>
      <w:pPr>
        <w:spacing w:after="0"/>
        <w:ind w:left="0"/>
        <w:jc w:val="both"/>
      </w:pPr>
      <w:r>
        <w:rPr>
          <w:rFonts w:ascii="Times New Roman"/>
          <w:b w:val="false"/>
          <w:i w:val="false"/>
          <w:color w:val="000000"/>
          <w:sz w:val="28"/>
        </w:rPr>
        <w:t>
      316. "Қазақстан Республикасы Ауыл шаруашылығы министрлігі Ветеринариялық бақылау және қадағалау комитетiнiң Қаражал қалалық аумақтық инспекциясы" мемлекеттік мекемесі.</w:t>
      </w:r>
    </w:p>
    <w:p>
      <w:pPr>
        <w:spacing w:after="0"/>
        <w:ind w:left="0"/>
        <w:jc w:val="both"/>
      </w:pPr>
      <w:r>
        <w:rPr>
          <w:rFonts w:ascii="Times New Roman"/>
          <w:b w:val="false"/>
          <w:i w:val="false"/>
          <w:color w:val="000000"/>
          <w:sz w:val="28"/>
        </w:rPr>
        <w:t>
      317. "Қазақстан Республикасы Ауыл шаруашылығы министрлігі Ветеринариялық бақылау және қадағалау комитетiнiң Балқаш қалалық аумақтық инспекциясы" мемлекеттік мекемесі.</w:t>
      </w:r>
    </w:p>
    <w:p>
      <w:pPr>
        <w:spacing w:after="0"/>
        <w:ind w:left="0"/>
        <w:jc w:val="both"/>
      </w:pPr>
      <w:r>
        <w:rPr>
          <w:rFonts w:ascii="Times New Roman"/>
          <w:b w:val="false"/>
          <w:i w:val="false"/>
          <w:color w:val="000000"/>
          <w:sz w:val="28"/>
        </w:rPr>
        <w:t>
      318. "Қазақстан Республикасы Ауыл шаруашылығы министрлігі Ветеринариялық бақылау және қадағалау комитетiнiң Приозерск қалалық аумақтық инспекциясы" мемлекеттік мекемесі.</w:t>
      </w:r>
    </w:p>
    <w:p>
      <w:pPr>
        <w:spacing w:after="0"/>
        <w:ind w:left="0"/>
        <w:jc w:val="both"/>
      </w:pPr>
      <w:r>
        <w:rPr>
          <w:rFonts w:ascii="Times New Roman"/>
          <w:b w:val="false"/>
          <w:i w:val="false"/>
          <w:color w:val="000000"/>
          <w:sz w:val="28"/>
        </w:rPr>
        <w:t>
      319.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w:t>
      </w:r>
    </w:p>
    <w:p>
      <w:pPr>
        <w:spacing w:after="0"/>
        <w:ind w:left="0"/>
        <w:jc w:val="both"/>
      </w:pPr>
      <w:r>
        <w:rPr>
          <w:rFonts w:ascii="Times New Roman"/>
          <w:b w:val="false"/>
          <w:i w:val="false"/>
          <w:color w:val="000000"/>
          <w:sz w:val="28"/>
        </w:rPr>
        <w:t>
      320.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w:t>
      </w:r>
    </w:p>
    <w:p>
      <w:pPr>
        <w:spacing w:after="0"/>
        <w:ind w:left="0"/>
        <w:jc w:val="both"/>
      </w:pPr>
      <w:r>
        <w:rPr>
          <w:rFonts w:ascii="Times New Roman"/>
          <w:b w:val="false"/>
          <w:i w:val="false"/>
          <w:color w:val="000000"/>
          <w:sz w:val="28"/>
        </w:rPr>
        <w:t>
      321. "Қазақстан Республикасы Ауыл шаруашылығы министрлігі Ветеринариялық бақылау және қадағалау комитетiнiң Амангелді аудандық аумақтық инспекциясы" мемлекеттік мекемесі.</w:t>
      </w:r>
    </w:p>
    <w:p>
      <w:pPr>
        <w:spacing w:after="0"/>
        <w:ind w:left="0"/>
        <w:jc w:val="both"/>
      </w:pPr>
      <w:r>
        <w:rPr>
          <w:rFonts w:ascii="Times New Roman"/>
          <w:b w:val="false"/>
          <w:i w:val="false"/>
          <w:color w:val="000000"/>
          <w:sz w:val="28"/>
        </w:rPr>
        <w:t>
      322.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w:t>
      </w:r>
    </w:p>
    <w:p>
      <w:pPr>
        <w:spacing w:after="0"/>
        <w:ind w:left="0"/>
        <w:jc w:val="both"/>
      </w:pPr>
      <w:r>
        <w:rPr>
          <w:rFonts w:ascii="Times New Roman"/>
          <w:b w:val="false"/>
          <w:i w:val="false"/>
          <w:color w:val="000000"/>
          <w:sz w:val="28"/>
        </w:rPr>
        <w:t>
      323.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w:t>
      </w:r>
    </w:p>
    <w:p>
      <w:pPr>
        <w:spacing w:after="0"/>
        <w:ind w:left="0"/>
        <w:jc w:val="both"/>
      </w:pPr>
      <w:r>
        <w:rPr>
          <w:rFonts w:ascii="Times New Roman"/>
          <w:b w:val="false"/>
          <w:i w:val="false"/>
          <w:color w:val="000000"/>
          <w:sz w:val="28"/>
        </w:rPr>
        <w:t>
      324. "Қазақстан Республикасы Ауыл шаруашылығы министрлігі Ветеринариялық бақылау және қадағалау комитетiнiң Жангелдин аудандық аумақтық инспекциясы" мемлекеттік мекемесі.</w:t>
      </w:r>
    </w:p>
    <w:p>
      <w:pPr>
        <w:spacing w:after="0"/>
        <w:ind w:left="0"/>
        <w:jc w:val="both"/>
      </w:pPr>
      <w:r>
        <w:rPr>
          <w:rFonts w:ascii="Times New Roman"/>
          <w:b w:val="false"/>
          <w:i w:val="false"/>
          <w:color w:val="000000"/>
          <w:sz w:val="28"/>
        </w:rPr>
        <w:t>
      324-1. Қазақстан Республикасы Ауыл шаруашылығы министрлігі Ветеринариялық бақылау және қадағалау комитетінің Ұлытау облыстық аумақтық инспекциясы" республикалық мемлекеттік мекемесі.</w:t>
      </w:r>
    </w:p>
    <w:p>
      <w:pPr>
        <w:spacing w:after="0"/>
        <w:ind w:left="0"/>
        <w:jc w:val="both"/>
      </w:pPr>
      <w:r>
        <w:rPr>
          <w:rFonts w:ascii="Times New Roman"/>
          <w:b w:val="false"/>
          <w:i w:val="false"/>
          <w:color w:val="000000"/>
          <w:sz w:val="28"/>
        </w:rPr>
        <w:t>
      325.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w:t>
      </w:r>
    </w:p>
    <w:p>
      <w:pPr>
        <w:spacing w:after="0"/>
        <w:ind w:left="0"/>
        <w:jc w:val="both"/>
      </w:pPr>
      <w:r>
        <w:rPr>
          <w:rFonts w:ascii="Times New Roman"/>
          <w:b w:val="false"/>
          <w:i w:val="false"/>
          <w:color w:val="000000"/>
          <w:sz w:val="28"/>
        </w:rPr>
        <w:t>
      326.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w:t>
      </w:r>
    </w:p>
    <w:p>
      <w:pPr>
        <w:spacing w:after="0"/>
        <w:ind w:left="0"/>
        <w:jc w:val="both"/>
      </w:pPr>
      <w:r>
        <w:rPr>
          <w:rFonts w:ascii="Times New Roman"/>
          <w:b w:val="false"/>
          <w:i w:val="false"/>
          <w:color w:val="000000"/>
          <w:sz w:val="28"/>
        </w:rPr>
        <w:t>
      327.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w:t>
      </w:r>
    </w:p>
    <w:p>
      <w:pPr>
        <w:spacing w:after="0"/>
        <w:ind w:left="0"/>
        <w:jc w:val="both"/>
      </w:pPr>
      <w:r>
        <w:rPr>
          <w:rFonts w:ascii="Times New Roman"/>
          <w:b w:val="false"/>
          <w:i w:val="false"/>
          <w:color w:val="000000"/>
          <w:sz w:val="28"/>
        </w:rPr>
        <w:t>
      328.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w:t>
      </w:r>
    </w:p>
    <w:p>
      <w:pPr>
        <w:spacing w:after="0"/>
        <w:ind w:left="0"/>
        <w:jc w:val="both"/>
      </w:pPr>
      <w:r>
        <w:rPr>
          <w:rFonts w:ascii="Times New Roman"/>
          <w:b w:val="false"/>
          <w:i w:val="false"/>
          <w:color w:val="000000"/>
          <w:sz w:val="28"/>
        </w:rPr>
        <w:t>
      329. "Қазақстан Республикасы Ауыл шаруашылығы министрлігі Ветеринариялық бақылау және қадағалау комитетiнiң Қостанай аудандық аумақтық инспекциясы" мемлекеттік мекемесі.</w:t>
      </w:r>
    </w:p>
    <w:p>
      <w:pPr>
        <w:spacing w:after="0"/>
        <w:ind w:left="0"/>
        <w:jc w:val="both"/>
      </w:pPr>
      <w:r>
        <w:rPr>
          <w:rFonts w:ascii="Times New Roman"/>
          <w:b w:val="false"/>
          <w:i w:val="false"/>
          <w:color w:val="000000"/>
          <w:sz w:val="28"/>
        </w:rPr>
        <w:t>
      330.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w:t>
      </w:r>
    </w:p>
    <w:p>
      <w:pPr>
        <w:spacing w:after="0"/>
        <w:ind w:left="0"/>
        <w:jc w:val="both"/>
      </w:pPr>
      <w:r>
        <w:rPr>
          <w:rFonts w:ascii="Times New Roman"/>
          <w:b w:val="false"/>
          <w:i w:val="false"/>
          <w:color w:val="000000"/>
          <w:sz w:val="28"/>
        </w:rPr>
        <w:t>
      331.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w:t>
      </w:r>
    </w:p>
    <w:p>
      <w:pPr>
        <w:spacing w:after="0"/>
        <w:ind w:left="0"/>
        <w:jc w:val="both"/>
      </w:pPr>
      <w:r>
        <w:rPr>
          <w:rFonts w:ascii="Times New Roman"/>
          <w:b w:val="false"/>
          <w:i w:val="false"/>
          <w:color w:val="000000"/>
          <w:sz w:val="28"/>
        </w:rPr>
        <w:t>
      332.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w:t>
      </w:r>
    </w:p>
    <w:p>
      <w:pPr>
        <w:spacing w:after="0"/>
        <w:ind w:left="0"/>
        <w:jc w:val="both"/>
      </w:pPr>
      <w:r>
        <w:rPr>
          <w:rFonts w:ascii="Times New Roman"/>
          <w:b w:val="false"/>
          <w:i w:val="false"/>
          <w:color w:val="000000"/>
          <w:sz w:val="28"/>
        </w:rPr>
        <w:t>
      333. "Қазақстан Республикасы Ауыл шаруашылығы министрлігі Ветеринариялық бақылау және қадағалау комитетiнiң Бейімбет Майлин ауданының аумақтық инспекциясы" мемлекеттік мекемесі.</w:t>
      </w:r>
    </w:p>
    <w:p>
      <w:pPr>
        <w:spacing w:after="0"/>
        <w:ind w:left="0"/>
        <w:jc w:val="both"/>
      </w:pPr>
      <w:r>
        <w:rPr>
          <w:rFonts w:ascii="Times New Roman"/>
          <w:b w:val="false"/>
          <w:i w:val="false"/>
          <w:color w:val="000000"/>
          <w:sz w:val="28"/>
        </w:rPr>
        <w:t>
      334.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w:t>
      </w:r>
    </w:p>
    <w:p>
      <w:pPr>
        <w:spacing w:after="0"/>
        <w:ind w:left="0"/>
        <w:jc w:val="both"/>
      </w:pPr>
      <w:r>
        <w:rPr>
          <w:rFonts w:ascii="Times New Roman"/>
          <w:b w:val="false"/>
          <w:i w:val="false"/>
          <w:color w:val="000000"/>
          <w:sz w:val="28"/>
        </w:rPr>
        <w:t>
      335. "Қазақстан Республикасы Ауыл шаруашылығы министрлігі Ветеринариялық бақылау және қадағалау комитетiнiң Федоров аудандық аумақтық инспекциясы" мемлекеттік мекемесі.</w:t>
      </w:r>
    </w:p>
    <w:p>
      <w:pPr>
        <w:spacing w:after="0"/>
        <w:ind w:left="0"/>
        <w:jc w:val="both"/>
      </w:pPr>
      <w:r>
        <w:rPr>
          <w:rFonts w:ascii="Times New Roman"/>
          <w:b w:val="false"/>
          <w:i w:val="false"/>
          <w:color w:val="000000"/>
          <w:sz w:val="28"/>
        </w:rPr>
        <w:t>
      336.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w:t>
      </w:r>
    </w:p>
    <w:p>
      <w:pPr>
        <w:spacing w:after="0"/>
        <w:ind w:left="0"/>
        <w:jc w:val="both"/>
      </w:pPr>
      <w:r>
        <w:rPr>
          <w:rFonts w:ascii="Times New Roman"/>
          <w:b w:val="false"/>
          <w:i w:val="false"/>
          <w:color w:val="000000"/>
          <w:sz w:val="28"/>
        </w:rPr>
        <w:t>
      337. "Қазақстан Республикасы Ауыл шаруашылығы министрлігі Ветеринариялық бақылау және қадағалау комитетiнiң Қостанай қалалық аумақтық инспекциясы" мемлекеттік мекемесі.</w:t>
      </w:r>
    </w:p>
    <w:p>
      <w:pPr>
        <w:spacing w:after="0"/>
        <w:ind w:left="0"/>
        <w:jc w:val="both"/>
      </w:pPr>
      <w:r>
        <w:rPr>
          <w:rFonts w:ascii="Times New Roman"/>
          <w:b w:val="false"/>
          <w:i w:val="false"/>
          <w:color w:val="000000"/>
          <w:sz w:val="28"/>
        </w:rPr>
        <w:t>
      338. "Қазақстан Республикасы Ауыл шаруашылығы министрлігі Ветеринариялық бақылау және қадағалау комитетiнiң Лисаков қалалық аумақтық инспекциясы" мемлекеттік мекемесі.</w:t>
      </w:r>
    </w:p>
    <w:p>
      <w:pPr>
        <w:spacing w:after="0"/>
        <w:ind w:left="0"/>
        <w:jc w:val="both"/>
      </w:pPr>
      <w:r>
        <w:rPr>
          <w:rFonts w:ascii="Times New Roman"/>
          <w:b w:val="false"/>
          <w:i w:val="false"/>
          <w:color w:val="000000"/>
          <w:sz w:val="28"/>
        </w:rPr>
        <w:t>
      339. "Қазақстан Республикасы Ауыл шаруашылығы министрлігі Ветеринариялық бақылау және қадағалау комитетiнiң Рудный қалалық аумақтық инспекциясы" мемлекеттік мекемесі.</w:t>
      </w:r>
    </w:p>
    <w:p>
      <w:pPr>
        <w:spacing w:after="0"/>
        <w:ind w:left="0"/>
        <w:jc w:val="both"/>
      </w:pPr>
      <w:r>
        <w:rPr>
          <w:rFonts w:ascii="Times New Roman"/>
          <w:b w:val="false"/>
          <w:i w:val="false"/>
          <w:color w:val="000000"/>
          <w:sz w:val="28"/>
        </w:rPr>
        <w:t>
      340. "Қазақстан Республикасы Ауыл шаруашылығы министрлігі Ветеринариялық бақылау және қадағалау комитетiнiң Қызылорда облыстық аумақтық инспекциясы" мемлекеттік мекемесі.</w:t>
      </w:r>
    </w:p>
    <w:p>
      <w:pPr>
        <w:spacing w:after="0"/>
        <w:ind w:left="0"/>
        <w:jc w:val="both"/>
      </w:pPr>
      <w:r>
        <w:rPr>
          <w:rFonts w:ascii="Times New Roman"/>
          <w:b w:val="false"/>
          <w:i w:val="false"/>
          <w:color w:val="000000"/>
          <w:sz w:val="28"/>
        </w:rPr>
        <w:t>
      341. "Қазақстан Республикасы Ауыл шаруашылығы министрлігі Ветеринариялық бақылау және қадағалау комитетiнiң Арал аудандық аумақтық инспекциясы" мемлекеттік мекемесі.</w:t>
      </w:r>
    </w:p>
    <w:p>
      <w:pPr>
        <w:spacing w:after="0"/>
        <w:ind w:left="0"/>
        <w:jc w:val="both"/>
      </w:pPr>
      <w:r>
        <w:rPr>
          <w:rFonts w:ascii="Times New Roman"/>
          <w:b w:val="false"/>
          <w:i w:val="false"/>
          <w:color w:val="000000"/>
          <w:sz w:val="28"/>
        </w:rPr>
        <w:t>
      342. "Қазақстан Республикасы Ауыл шаруашылығы министрлігі Ветеринариялық бақылау және қадағалау комитетiнiң Жалағаш аудандық аумақтық инспекциясы" мемлекеттік мекемесі.</w:t>
      </w:r>
    </w:p>
    <w:p>
      <w:pPr>
        <w:spacing w:after="0"/>
        <w:ind w:left="0"/>
        <w:jc w:val="both"/>
      </w:pPr>
      <w:r>
        <w:rPr>
          <w:rFonts w:ascii="Times New Roman"/>
          <w:b w:val="false"/>
          <w:i w:val="false"/>
          <w:color w:val="000000"/>
          <w:sz w:val="28"/>
        </w:rPr>
        <w:t>
      343. "Қазақстан Республикасы Ауыл шаруашылығы министрлігі Ветеринариялық бақылау және қадағалау комитетiнiң Жаңақорған аудандық аумақтық инспекциясы" мемлекеттік мекемесі.</w:t>
      </w:r>
    </w:p>
    <w:p>
      <w:pPr>
        <w:spacing w:after="0"/>
        <w:ind w:left="0"/>
        <w:jc w:val="both"/>
      </w:pPr>
      <w:r>
        <w:rPr>
          <w:rFonts w:ascii="Times New Roman"/>
          <w:b w:val="false"/>
          <w:i w:val="false"/>
          <w:color w:val="000000"/>
          <w:sz w:val="28"/>
        </w:rPr>
        <w:t>
      344. "Қазақстан Республикасы Ауыл шаруашылығы министрлігі Ветеринариялық бақылау және қадағалау комитетiнiң Қазалы аудандық аумақтық инспекциясы" мемлекеттік мекемесі.</w:t>
      </w:r>
    </w:p>
    <w:p>
      <w:pPr>
        <w:spacing w:after="0"/>
        <w:ind w:left="0"/>
        <w:jc w:val="both"/>
      </w:pPr>
      <w:r>
        <w:rPr>
          <w:rFonts w:ascii="Times New Roman"/>
          <w:b w:val="false"/>
          <w:i w:val="false"/>
          <w:color w:val="000000"/>
          <w:sz w:val="28"/>
        </w:rPr>
        <w:t>
      345. "Қазақстан Республикасы Ауыл шаруашылығы министрлігі Ветеринариялық бақылау және қадағалау комитетiнiң Қармақшы аудандық аумақтық инспекциясы" мемлекеттік мекемесі.</w:t>
      </w:r>
    </w:p>
    <w:p>
      <w:pPr>
        <w:spacing w:after="0"/>
        <w:ind w:left="0"/>
        <w:jc w:val="both"/>
      </w:pPr>
      <w:r>
        <w:rPr>
          <w:rFonts w:ascii="Times New Roman"/>
          <w:b w:val="false"/>
          <w:i w:val="false"/>
          <w:color w:val="000000"/>
          <w:sz w:val="28"/>
        </w:rPr>
        <w:t>
      346. "Қазақстан Республикасы Ауыл шаруашылығы министрлігі Ветеринариялық бақылау және қадағалау комитетiнiң Сырдария аудандық аумақтық инспекциясы" мемлекеттік мекемесі.</w:t>
      </w:r>
    </w:p>
    <w:p>
      <w:pPr>
        <w:spacing w:after="0"/>
        <w:ind w:left="0"/>
        <w:jc w:val="both"/>
      </w:pPr>
      <w:r>
        <w:rPr>
          <w:rFonts w:ascii="Times New Roman"/>
          <w:b w:val="false"/>
          <w:i w:val="false"/>
          <w:color w:val="000000"/>
          <w:sz w:val="28"/>
        </w:rPr>
        <w:t>
      347. "Қазақстан Республикасы Ауыл шаруашылығы министрлігі Ветеринариялық бақылау және қадағалау комитетiнiң Шиелі аудандық аумақтықинспекциясы" мемлекеттік мекемесі.</w:t>
      </w:r>
    </w:p>
    <w:p>
      <w:pPr>
        <w:spacing w:after="0"/>
        <w:ind w:left="0"/>
        <w:jc w:val="both"/>
      </w:pPr>
      <w:r>
        <w:rPr>
          <w:rFonts w:ascii="Times New Roman"/>
          <w:b w:val="false"/>
          <w:i w:val="false"/>
          <w:color w:val="000000"/>
          <w:sz w:val="28"/>
        </w:rPr>
        <w:t>
      348. "Қазақстан Республикасы Ауыл шаруашылығы министрлігі Ветеринариялық бақылау және қадағалау комитетiнiң Қызылорда қалалық аумақтық инспекциясы" мемлекеттік мекемесі.</w:t>
      </w:r>
    </w:p>
    <w:p>
      <w:pPr>
        <w:spacing w:after="0"/>
        <w:ind w:left="0"/>
        <w:jc w:val="both"/>
      </w:pPr>
      <w:r>
        <w:rPr>
          <w:rFonts w:ascii="Times New Roman"/>
          <w:b w:val="false"/>
          <w:i w:val="false"/>
          <w:color w:val="000000"/>
          <w:sz w:val="28"/>
        </w:rPr>
        <w:t>
      349. "Қазақстан Республикасы Ауыл шаруашылығы министрлігі Ветеринариялық бақылау және қадағалау комитетiнiң Маңғыстау облыстық аумақтық инспекциясы" мемлекеттік мекемесі.</w:t>
      </w:r>
    </w:p>
    <w:p>
      <w:pPr>
        <w:spacing w:after="0"/>
        <w:ind w:left="0"/>
        <w:jc w:val="both"/>
      </w:pPr>
      <w:r>
        <w:rPr>
          <w:rFonts w:ascii="Times New Roman"/>
          <w:b w:val="false"/>
          <w:i w:val="false"/>
          <w:color w:val="000000"/>
          <w:sz w:val="28"/>
        </w:rPr>
        <w:t>
      350. "Қазақстан Республикасы Ауыл шаруашылығы министрлігі Ветеринариялық бақылау және қадағалау комитетiнiң Маңғыстау аудандық аумақтық инспекциясы" мемлекеттік мекемесі.</w:t>
      </w:r>
    </w:p>
    <w:p>
      <w:pPr>
        <w:spacing w:after="0"/>
        <w:ind w:left="0"/>
        <w:jc w:val="both"/>
      </w:pPr>
      <w:r>
        <w:rPr>
          <w:rFonts w:ascii="Times New Roman"/>
          <w:b w:val="false"/>
          <w:i w:val="false"/>
          <w:color w:val="000000"/>
          <w:sz w:val="28"/>
        </w:rPr>
        <w:t>
      351. "Қазақстан Республикасы Ауыл шаруашылығы министрлігі Ветеринариялық бақылау және қадағалау комитетiнiң Қарақия аудандық аумақтық инспекциясы" мемлекеттік мекемесі.</w:t>
      </w:r>
    </w:p>
    <w:p>
      <w:pPr>
        <w:spacing w:after="0"/>
        <w:ind w:left="0"/>
        <w:jc w:val="both"/>
      </w:pPr>
      <w:r>
        <w:rPr>
          <w:rFonts w:ascii="Times New Roman"/>
          <w:b w:val="false"/>
          <w:i w:val="false"/>
          <w:color w:val="000000"/>
          <w:sz w:val="28"/>
        </w:rPr>
        <w:t>
      352. "Қазақстан Республикасы Ауыл шаруашылығы министрлігі Ветеринариялық бақылау және қадағалау комитетiнiң Түпқараған аудандық аумақтық инспекциясы" мемлекеттік мекемесі.</w:t>
      </w:r>
    </w:p>
    <w:p>
      <w:pPr>
        <w:spacing w:after="0"/>
        <w:ind w:left="0"/>
        <w:jc w:val="both"/>
      </w:pPr>
      <w:r>
        <w:rPr>
          <w:rFonts w:ascii="Times New Roman"/>
          <w:b w:val="false"/>
          <w:i w:val="false"/>
          <w:color w:val="000000"/>
          <w:sz w:val="28"/>
        </w:rPr>
        <w:t>
      353. "Қазақстан Республикасы Ауыл шаруашылығы министрлігі Ветеринариялық бақылау және қадағалау комитетiнiң Бейнеу аудандық аумақтық инспекциясы" мемлекеттік мекемесі.</w:t>
      </w:r>
    </w:p>
    <w:p>
      <w:pPr>
        <w:spacing w:after="0"/>
        <w:ind w:left="0"/>
        <w:jc w:val="both"/>
      </w:pPr>
      <w:r>
        <w:rPr>
          <w:rFonts w:ascii="Times New Roman"/>
          <w:b w:val="false"/>
          <w:i w:val="false"/>
          <w:color w:val="000000"/>
          <w:sz w:val="28"/>
        </w:rPr>
        <w:t>
      354. "Қазақстан Республикасы Ауыл шаруашылығы министрлігі Ветеринариялық бақылау және қадағалау комитетiнiң Жаңаөзен қалалық аумақтық инспекциясы" мемлекеттік мекемесі.</w:t>
      </w:r>
    </w:p>
    <w:p>
      <w:pPr>
        <w:spacing w:after="0"/>
        <w:ind w:left="0"/>
        <w:jc w:val="both"/>
      </w:pPr>
      <w:r>
        <w:rPr>
          <w:rFonts w:ascii="Times New Roman"/>
          <w:b w:val="false"/>
          <w:i w:val="false"/>
          <w:color w:val="000000"/>
          <w:sz w:val="28"/>
        </w:rPr>
        <w:t>
      355. "Қазақстан Республикасы Ауыл шаруашылығы министрлігі Ветеринариялық бақылау және қадағалау комитетiнiң Ақтау қалалық аумақтық инспекциясы" мемлекеттік мекемесі.</w:t>
      </w:r>
    </w:p>
    <w:p>
      <w:pPr>
        <w:spacing w:after="0"/>
        <w:ind w:left="0"/>
        <w:jc w:val="both"/>
      </w:pPr>
      <w:r>
        <w:rPr>
          <w:rFonts w:ascii="Times New Roman"/>
          <w:b w:val="false"/>
          <w:i w:val="false"/>
          <w:color w:val="000000"/>
          <w:sz w:val="28"/>
        </w:rPr>
        <w:t>
      356. "Қазақстан Республикасы Ауыл шаруашылығы министрлігі Ветеринариялық бақылау және қадағалау комитетiнiң Мұнайлы аудандық аумақтық инспекциясы" мемлекеттік мекемесі.</w:t>
      </w:r>
    </w:p>
    <w:p>
      <w:pPr>
        <w:spacing w:after="0"/>
        <w:ind w:left="0"/>
        <w:jc w:val="both"/>
      </w:pPr>
      <w:r>
        <w:rPr>
          <w:rFonts w:ascii="Times New Roman"/>
          <w:b w:val="false"/>
          <w:i w:val="false"/>
          <w:color w:val="000000"/>
          <w:sz w:val="28"/>
        </w:rPr>
        <w:t>
      357. "Қазақстан Республикасы Ауыл шаруашылығы министрлігі Ветеринариялық бақылау және қадағалау комитетiнiң Павлодар облыстық аумақтық инспекциясы" мемлекеттік мекемесі.</w:t>
      </w:r>
    </w:p>
    <w:p>
      <w:pPr>
        <w:spacing w:after="0"/>
        <w:ind w:left="0"/>
        <w:jc w:val="both"/>
      </w:pPr>
      <w:r>
        <w:rPr>
          <w:rFonts w:ascii="Times New Roman"/>
          <w:b w:val="false"/>
          <w:i w:val="false"/>
          <w:color w:val="000000"/>
          <w:sz w:val="28"/>
        </w:rPr>
        <w:t>
      358. "Қазақстан Республикасы Ауыл шаруашылығы министрлігі Ветеринариялық бақылау және қадағалау комитетiнiң Аққулы ауданының аумақтық инспекциясы" мемлекеттік мекемесі.</w:t>
      </w:r>
    </w:p>
    <w:p>
      <w:pPr>
        <w:spacing w:after="0"/>
        <w:ind w:left="0"/>
        <w:jc w:val="both"/>
      </w:pPr>
      <w:r>
        <w:rPr>
          <w:rFonts w:ascii="Times New Roman"/>
          <w:b w:val="false"/>
          <w:i w:val="false"/>
          <w:color w:val="000000"/>
          <w:sz w:val="28"/>
        </w:rPr>
        <w:t>
      359. "Қазақстан Республикасы Ауыл шаруашылығы министрлігі Ветеринариялық бақылау және қадағалау комитетiнiң Баянауыл аудандық аумақтық инспекциясы" мемлекеттік мекемесі.</w:t>
      </w:r>
    </w:p>
    <w:p>
      <w:pPr>
        <w:spacing w:after="0"/>
        <w:ind w:left="0"/>
        <w:jc w:val="both"/>
      </w:pPr>
      <w:r>
        <w:rPr>
          <w:rFonts w:ascii="Times New Roman"/>
          <w:b w:val="false"/>
          <w:i w:val="false"/>
          <w:color w:val="000000"/>
          <w:sz w:val="28"/>
        </w:rPr>
        <w:t>
      360. "Қазақстан Республикасы Ауыл шаруашылығы министрлігі Ветеринариялық бақылау және қадағалау комитетiнiң Железин аудандық аумақтық инспекциясы" мемлекеттік мекемесі.</w:t>
      </w:r>
    </w:p>
    <w:p>
      <w:pPr>
        <w:spacing w:after="0"/>
        <w:ind w:left="0"/>
        <w:jc w:val="both"/>
      </w:pPr>
      <w:r>
        <w:rPr>
          <w:rFonts w:ascii="Times New Roman"/>
          <w:b w:val="false"/>
          <w:i w:val="false"/>
          <w:color w:val="000000"/>
          <w:sz w:val="28"/>
        </w:rPr>
        <w:t>
      361. "Қазақстан Республикасы Ауыл шаруашылығы министрлігі Ветеринариялық бақылау және қадағалау комитетiнiң Ертіс аудандық аумақтық инспекциясы" мемлекеттік мекемесі.</w:t>
      </w:r>
    </w:p>
    <w:p>
      <w:pPr>
        <w:spacing w:after="0"/>
        <w:ind w:left="0"/>
        <w:jc w:val="both"/>
      </w:pPr>
      <w:r>
        <w:rPr>
          <w:rFonts w:ascii="Times New Roman"/>
          <w:b w:val="false"/>
          <w:i w:val="false"/>
          <w:color w:val="000000"/>
          <w:sz w:val="28"/>
        </w:rPr>
        <w:t>
      362. "Қазақстан Республикасы Ауыл шаруашылығы министрлігі Ветеринариялық бақылау және қадағалау комитетiнiң Май аудандық аумақтық инспекциясы" мемлекеттік мекемесі.</w:t>
      </w:r>
    </w:p>
    <w:p>
      <w:pPr>
        <w:spacing w:after="0"/>
        <w:ind w:left="0"/>
        <w:jc w:val="both"/>
      </w:pPr>
      <w:r>
        <w:rPr>
          <w:rFonts w:ascii="Times New Roman"/>
          <w:b w:val="false"/>
          <w:i w:val="false"/>
          <w:color w:val="000000"/>
          <w:sz w:val="28"/>
        </w:rPr>
        <w:t>
      363. "Қазақстан Республикасы Ауыл шаруашылығы министрлігі Ветеринариялық бақылау және қадағалау комитетiнiң Павлодар аудандық аумақтық инспекциясы" мемлекеттік мекемесі.</w:t>
      </w:r>
    </w:p>
    <w:p>
      <w:pPr>
        <w:spacing w:after="0"/>
        <w:ind w:left="0"/>
        <w:jc w:val="both"/>
      </w:pPr>
      <w:r>
        <w:rPr>
          <w:rFonts w:ascii="Times New Roman"/>
          <w:b w:val="false"/>
          <w:i w:val="false"/>
          <w:color w:val="000000"/>
          <w:sz w:val="28"/>
        </w:rPr>
        <w:t>
      364. "Қазақстан Республикасы Ауыл шаруашылығы министрлігі Ветеринариялық бақылау және қадағалау комитетiнiң Тереңкөл ауданының аумақтық инспекциясы" мемлекеттік мекемесі.</w:t>
      </w:r>
    </w:p>
    <w:p>
      <w:pPr>
        <w:spacing w:after="0"/>
        <w:ind w:left="0"/>
        <w:jc w:val="both"/>
      </w:pPr>
      <w:r>
        <w:rPr>
          <w:rFonts w:ascii="Times New Roman"/>
          <w:b w:val="false"/>
          <w:i w:val="false"/>
          <w:color w:val="000000"/>
          <w:sz w:val="28"/>
        </w:rPr>
        <w:t>
      365. "Қазақстан Республикасы Ауыл шаруашылығы министрлігі Ветеринариялық бақылау және қадағалау комитетiнiң Успен аудандық аумақтық инспекциясы" мемлекеттік мекемесі.</w:t>
      </w:r>
    </w:p>
    <w:p>
      <w:pPr>
        <w:spacing w:after="0"/>
        <w:ind w:left="0"/>
        <w:jc w:val="both"/>
      </w:pPr>
      <w:r>
        <w:rPr>
          <w:rFonts w:ascii="Times New Roman"/>
          <w:b w:val="false"/>
          <w:i w:val="false"/>
          <w:color w:val="000000"/>
          <w:sz w:val="28"/>
        </w:rPr>
        <w:t>
      366.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p>
      <w:pPr>
        <w:spacing w:after="0"/>
        <w:ind w:left="0"/>
        <w:jc w:val="both"/>
      </w:pPr>
      <w:r>
        <w:rPr>
          <w:rFonts w:ascii="Times New Roman"/>
          <w:b w:val="false"/>
          <w:i w:val="false"/>
          <w:color w:val="000000"/>
          <w:sz w:val="28"/>
        </w:rPr>
        <w:t>
      367. "Қазақстан Республикасы Ауыл шаруашылығы министрлігі Ветеринариялық бақылау және қадағалау комитетiнiң Шарбақты аудандық аумақтық инспекциясы" мемлекеттік мекемесі.</w:t>
      </w:r>
    </w:p>
    <w:p>
      <w:pPr>
        <w:spacing w:after="0"/>
        <w:ind w:left="0"/>
        <w:jc w:val="both"/>
      </w:pPr>
      <w:r>
        <w:rPr>
          <w:rFonts w:ascii="Times New Roman"/>
          <w:b w:val="false"/>
          <w:i w:val="false"/>
          <w:color w:val="000000"/>
          <w:sz w:val="28"/>
        </w:rPr>
        <w:t>
      368. "Қазақстан Республикасы Ауыл шаруашылығы министрлігі Ветеринариялық бақылау және қадағалау комитетiнiң Ақсу қалалық аумақтық инспекциясы" мемлекеттік мекемесі.</w:t>
      </w:r>
    </w:p>
    <w:p>
      <w:pPr>
        <w:spacing w:after="0"/>
        <w:ind w:left="0"/>
        <w:jc w:val="both"/>
      </w:pPr>
      <w:r>
        <w:rPr>
          <w:rFonts w:ascii="Times New Roman"/>
          <w:b w:val="false"/>
          <w:i w:val="false"/>
          <w:color w:val="000000"/>
          <w:sz w:val="28"/>
        </w:rPr>
        <w:t>
      369. "Қазақстан Республикасы Ауыл шаруашылығы министрлігі Ветеринариялық бақылау және қадағалау комитетiнiң Екібастұз қалалық аумақтық инспекциясы" мемлекеттік мекемесі.</w:t>
      </w:r>
    </w:p>
    <w:p>
      <w:pPr>
        <w:spacing w:after="0"/>
        <w:ind w:left="0"/>
        <w:jc w:val="both"/>
      </w:pPr>
      <w:r>
        <w:rPr>
          <w:rFonts w:ascii="Times New Roman"/>
          <w:b w:val="false"/>
          <w:i w:val="false"/>
          <w:color w:val="000000"/>
          <w:sz w:val="28"/>
        </w:rPr>
        <w:t>
      370. "Қазақстан Республикасы Ауыл шаруашылығы министрлігі Ветеринариялық бақылау және қадағалау комитетiнiң Павлодар қалалық аумақтық инспекциясы" мемлекеттік мекемесі.</w:t>
      </w:r>
    </w:p>
    <w:p>
      <w:pPr>
        <w:spacing w:after="0"/>
        <w:ind w:left="0"/>
        <w:jc w:val="both"/>
      </w:pPr>
      <w:r>
        <w:rPr>
          <w:rFonts w:ascii="Times New Roman"/>
          <w:b w:val="false"/>
          <w:i w:val="false"/>
          <w:color w:val="000000"/>
          <w:sz w:val="28"/>
        </w:rPr>
        <w:t>
      371. "Қазақстан Республикасы Ауыл шаруашылығы министрлігі Ветеринариялық бақылау және қадағалау комитетiнiң Солтүстік Қазақстан облыстық аумақтық инспекциясы" мемлекеттік мекемесі.</w:t>
      </w:r>
    </w:p>
    <w:p>
      <w:pPr>
        <w:spacing w:after="0"/>
        <w:ind w:left="0"/>
        <w:jc w:val="both"/>
      </w:pPr>
      <w:r>
        <w:rPr>
          <w:rFonts w:ascii="Times New Roman"/>
          <w:b w:val="false"/>
          <w:i w:val="false"/>
          <w:color w:val="000000"/>
          <w:sz w:val="28"/>
        </w:rPr>
        <w:t>
      372. "Қазақстан Республикасы Ауыл шаруашылығы министрлігі Ветеринариялық бақылау және қадағалау комитетiнiң Айыртау аудандық аумақтық инспекциясы" мемлекеттік мекемесі.</w:t>
      </w:r>
    </w:p>
    <w:p>
      <w:pPr>
        <w:spacing w:after="0"/>
        <w:ind w:left="0"/>
        <w:jc w:val="both"/>
      </w:pPr>
      <w:r>
        <w:rPr>
          <w:rFonts w:ascii="Times New Roman"/>
          <w:b w:val="false"/>
          <w:i w:val="false"/>
          <w:color w:val="000000"/>
          <w:sz w:val="28"/>
        </w:rPr>
        <w:t>
      373. "Қазақстан Республикасы Ауыл шаруашылығы министрлігі Ветеринариялық бақылау және қадағалау комитетiнiң Ақжар аудандық аумақтық инспекциясы" мемлекеттік мекемесі.</w:t>
      </w:r>
    </w:p>
    <w:p>
      <w:pPr>
        <w:spacing w:after="0"/>
        <w:ind w:left="0"/>
        <w:jc w:val="both"/>
      </w:pPr>
      <w:r>
        <w:rPr>
          <w:rFonts w:ascii="Times New Roman"/>
          <w:b w:val="false"/>
          <w:i w:val="false"/>
          <w:color w:val="000000"/>
          <w:sz w:val="28"/>
        </w:rPr>
        <w:t>
      374. "Қазақстан Республикасы Ауыл шаруашылығы министрлігі Ветеринариялық бақылау және қадағалау комитетiнiң Аққайың аудандық аумақтық инспекциясы" мемлекеттік мекемесі.</w:t>
      </w:r>
    </w:p>
    <w:p>
      <w:pPr>
        <w:spacing w:after="0"/>
        <w:ind w:left="0"/>
        <w:jc w:val="both"/>
      </w:pPr>
      <w:r>
        <w:rPr>
          <w:rFonts w:ascii="Times New Roman"/>
          <w:b w:val="false"/>
          <w:i w:val="false"/>
          <w:color w:val="000000"/>
          <w:sz w:val="28"/>
        </w:rPr>
        <w:t>
      375. "Қазақстан Республикасы Ауыл шаруашылығы министрлігі Ветеринариялық бақылау және қадағалау комитетiнiң Мағжан Жұмабаев ауданының аумақтық инспекциясы" мемлекеттік мекемесі.</w:t>
      </w:r>
    </w:p>
    <w:p>
      <w:pPr>
        <w:spacing w:after="0"/>
        <w:ind w:left="0"/>
        <w:jc w:val="both"/>
      </w:pPr>
      <w:r>
        <w:rPr>
          <w:rFonts w:ascii="Times New Roman"/>
          <w:b w:val="false"/>
          <w:i w:val="false"/>
          <w:color w:val="000000"/>
          <w:sz w:val="28"/>
        </w:rPr>
        <w:t>
      376.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p>
      <w:pPr>
        <w:spacing w:after="0"/>
        <w:ind w:left="0"/>
        <w:jc w:val="both"/>
      </w:pPr>
      <w:r>
        <w:rPr>
          <w:rFonts w:ascii="Times New Roman"/>
          <w:b w:val="false"/>
          <w:i w:val="false"/>
          <w:color w:val="000000"/>
          <w:sz w:val="28"/>
        </w:rPr>
        <w:t>
      377.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p>
      <w:pPr>
        <w:spacing w:after="0"/>
        <w:ind w:left="0"/>
        <w:jc w:val="both"/>
      </w:pPr>
      <w:r>
        <w:rPr>
          <w:rFonts w:ascii="Times New Roman"/>
          <w:b w:val="false"/>
          <w:i w:val="false"/>
          <w:color w:val="000000"/>
          <w:sz w:val="28"/>
        </w:rPr>
        <w:t>
      378. "Қазақстан Республикасы Ауыл шаруашылығы министрлігі Ветеринариялық бақылау және қадағалау комитетiнiң Қызылжар аудандық аумақтық инспекциясы" мемлекеттік мекемесі.</w:t>
      </w:r>
    </w:p>
    <w:p>
      <w:pPr>
        <w:spacing w:after="0"/>
        <w:ind w:left="0"/>
        <w:jc w:val="both"/>
      </w:pPr>
      <w:r>
        <w:rPr>
          <w:rFonts w:ascii="Times New Roman"/>
          <w:b w:val="false"/>
          <w:i w:val="false"/>
          <w:color w:val="000000"/>
          <w:sz w:val="28"/>
        </w:rPr>
        <w:t xml:space="preserve">
      379. "Қазақстан Республикасы Ауыл шаруашылығы министрлігі Ветеринариялық бақылау және қадағалау комитетiнiң Мамлют аудандық аумақтық инспекциясы" мемлекеттік мекемесі. </w:t>
      </w:r>
    </w:p>
    <w:p>
      <w:pPr>
        <w:spacing w:after="0"/>
        <w:ind w:left="0"/>
        <w:jc w:val="both"/>
      </w:pPr>
      <w:r>
        <w:rPr>
          <w:rFonts w:ascii="Times New Roman"/>
          <w:b w:val="false"/>
          <w:i w:val="false"/>
          <w:color w:val="000000"/>
          <w:sz w:val="28"/>
        </w:rPr>
        <w:t>
      380. "Қазақстан Республикасы Ауыл шаруашылығы министрлігі Ветеринариялық бақылау және қадағалау комитетiнiң Шал ақын ауданының аумақтық инспекциясы" мемлекеттік мекемесі.</w:t>
      </w:r>
    </w:p>
    <w:p>
      <w:pPr>
        <w:spacing w:after="0"/>
        <w:ind w:left="0"/>
        <w:jc w:val="both"/>
      </w:pPr>
      <w:r>
        <w:rPr>
          <w:rFonts w:ascii="Times New Roman"/>
          <w:b w:val="false"/>
          <w:i w:val="false"/>
          <w:color w:val="000000"/>
          <w:sz w:val="28"/>
        </w:rPr>
        <w:t>
      381. "Қазақстан Республикасы Ауыл шаруашылығы министрлігі Ветеринариялық бақылау және қадағалау комитетiнiң Тайынша аудандық аумақтық инспекциясы" мемлекеттік мекемесі.</w:t>
      </w:r>
    </w:p>
    <w:p>
      <w:pPr>
        <w:spacing w:after="0"/>
        <w:ind w:left="0"/>
        <w:jc w:val="both"/>
      </w:pPr>
      <w:r>
        <w:rPr>
          <w:rFonts w:ascii="Times New Roman"/>
          <w:b w:val="false"/>
          <w:i w:val="false"/>
          <w:color w:val="000000"/>
          <w:sz w:val="28"/>
        </w:rPr>
        <w:t>
      382. "Қазақстан Республикасы Ауыл шаруашылығы министрлігі Ветеринариялық бақылау және қадағалау комитетiнiң Тимирязев аудандық аумақтық инспекциясы" мемлекеттік мекемесі.</w:t>
      </w:r>
    </w:p>
    <w:p>
      <w:pPr>
        <w:spacing w:after="0"/>
        <w:ind w:left="0"/>
        <w:jc w:val="both"/>
      </w:pPr>
      <w:r>
        <w:rPr>
          <w:rFonts w:ascii="Times New Roman"/>
          <w:b w:val="false"/>
          <w:i w:val="false"/>
          <w:color w:val="000000"/>
          <w:sz w:val="28"/>
        </w:rPr>
        <w:t>
      383. "Қазақстан Республикасы Ауыл шаруашылығы министрлігі Ветеринариялық бақылау және қадағалау комитетiнiң Уәлиханов аудандық аумақтық инспекциясы" мемлекеттік мекемесі.</w:t>
      </w:r>
    </w:p>
    <w:p>
      <w:pPr>
        <w:spacing w:after="0"/>
        <w:ind w:left="0"/>
        <w:jc w:val="both"/>
      </w:pPr>
      <w:r>
        <w:rPr>
          <w:rFonts w:ascii="Times New Roman"/>
          <w:b w:val="false"/>
          <w:i w:val="false"/>
          <w:color w:val="000000"/>
          <w:sz w:val="28"/>
        </w:rPr>
        <w:t>
      384. "Қазақстан Республикасы Ауыл шаруашылығы министрлігі Ветеринариялық бақылау және қадағалау комитетiнiң Ғабит Мүсірепов ауданының аумақтық инспекциясы" мемлекеттік мекемесі.</w:t>
      </w:r>
    </w:p>
    <w:p>
      <w:pPr>
        <w:spacing w:after="0"/>
        <w:ind w:left="0"/>
        <w:jc w:val="both"/>
      </w:pPr>
      <w:r>
        <w:rPr>
          <w:rFonts w:ascii="Times New Roman"/>
          <w:b w:val="false"/>
          <w:i w:val="false"/>
          <w:color w:val="000000"/>
          <w:sz w:val="28"/>
        </w:rPr>
        <w:t>
      385. "Қазақстан Республикасы Ауыл шаруашылығы министрлігі Ветеринариялық бақылау және қадағалау комитетiнiң Петропавл қалалық аумақтық инспекциясы" мемлекеттік мекемесі.</w:t>
      </w:r>
    </w:p>
    <w:p>
      <w:pPr>
        <w:spacing w:after="0"/>
        <w:ind w:left="0"/>
        <w:jc w:val="both"/>
      </w:pPr>
      <w:r>
        <w:rPr>
          <w:rFonts w:ascii="Times New Roman"/>
          <w:b w:val="false"/>
          <w:i w:val="false"/>
          <w:color w:val="000000"/>
          <w:sz w:val="28"/>
        </w:rPr>
        <w:t>
      386.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w:t>
      </w:r>
    </w:p>
    <w:p>
      <w:pPr>
        <w:spacing w:after="0"/>
        <w:ind w:left="0"/>
        <w:jc w:val="both"/>
      </w:pPr>
      <w:r>
        <w:rPr>
          <w:rFonts w:ascii="Times New Roman"/>
          <w:b w:val="false"/>
          <w:i w:val="false"/>
          <w:color w:val="000000"/>
          <w:sz w:val="28"/>
        </w:rPr>
        <w:t>
      387. "Қазақстан Республикасы Ауыл шаруашылығы министрлігі Ветеринариялық бақылау және қадағалау комитетiнiң Бәйдібек аудандық аумақтық инспекциясы" мемлекеттік мекемесі.</w:t>
      </w:r>
    </w:p>
    <w:p>
      <w:pPr>
        <w:spacing w:after="0"/>
        <w:ind w:left="0"/>
        <w:jc w:val="both"/>
      </w:pPr>
      <w:r>
        <w:rPr>
          <w:rFonts w:ascii="Times New Roman"/>
          <w:b w:val="false"/>
          <w:i w:val="false"/>
          <w:color w:val="000000"/>
          <w:sz w:val="28"/>
        </w:rPr>
        <w:t>
      388.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w:t>
      </w:r>
    </w:p>
    <w:p>
      <w:pPr>
        <w:spacing w:after="0"/>
        <w:ind w:left="0"/>
        <w:jc w:val="both"/>
      </w:pPr>
      <w:r>
        <w:rPr>
          <w:rFonts w:ascii="Times New Roman"/>
          <w:b w:val="false"/>
          <w:i w:val="false"/>
          <w:color w:val="000000"/>
          <w:sz w:val="28"/>
        </w:rPr>
        <w:t>
      389.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w:t>
      </w:r>
    </w:p>
    <w:p>
      <w:pPr>
        <w:spacing w:after="0"/>
        <w:ind w:left="0"/>
        <w:jc w:val="both"/>
      </w:pPr>
      <w:r>
        <w:rPr>
          <w:rFonts w:ascii="Times New Roman"/>
          <w:b w:val="false"/>
          <w:i w:val="false"/>
          <w:color w:val="000000"/>
          <w:sz w:val="28"/>
        </w:rPr>
        <w:t>
      390. "Қазақстан Республикасы Ауыл шаруашылығы министрлігі Ветеринариялық бақылау және қадағалау комитетiнiң Қазығұрт аудандық аумақтық инспекциясы" мемлекеттік мекемесі.</w:t>
      </w:r>
    </w:p>
    <w:p>
      <w:pPr>
        <w:spacing w:after="0"/>
        <w:ind w:left="0"/>
        <w:jc w:val="both"/>
      </w:pPr>
      <w:r>
        <w:rPr>
          <w:rFonts w:ascii="Times New Roman"/>
          <w:b w:val="false"/>
          <w:i w:val="false"/>
          <w:color w:val="000000"/>
          <w:sz w:val="28"/>
        </w:rPr>
        <w:t>
      391.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w:t>
      </w:r>
    </w:p>
    <w:p>
      <w:pPr>
        <w:spacing w:after="0"/>
        <w:ind w:left="0"/>
        <w:jc w:val="both"/>
      </w:pPr>
      <w:r>
        <w:rPr>
          <w:rFonts w:ascii="Times New Roman"/>
          <w:b w:val="false"/>
          <w:i w:val="false"/>
          <w:color w:val="000000"/>
          <w:sz w:val="28"/>
        </w:rPr>
        <w:t>
      392. "Қазақстан Республикасы Ауыл шаруашылығы министрлігі Ветеринариялық бақылау және қадағалау комитетiнiң Ордабасы аудандық аумақтық инспекциясы" мемлекеттік мекемесі.</w:t>
      </w:r>
    </w:p>
    <w:p>
      <w:pPr>
        <w:spacing w:after="0"/>
        <w:ind w:left="0"/>
        <w:jc w:val="both"/>
      </w:pPr>
      <w:r>
        <w:rPr>
          <w:rFonts w:ascii="Times New Roman"/>
          <w:b w:val="false"/>
          <w:i w:val="false"/>
          <w:color w:val="000000"/>
          <w:sz w:val="28"/>
        </w:rPr>
        <w:t>
      393. "Қазақстан Республикасы Ауыл шаруашылығы министрлігі Ветеринариялық бақылау және қадағалау комитетiнiң Отырар аудандық аумақтық инспекциясы" мемлекеттік мекемесі.</w:t>
      </w:r>
    </w:p>
    <w:p>
      <w:pPr>
        <w:spacing w:after="0"/>
        <w:ind w:left="0"/>
        <w:jc w:val="both"/>
      </w:pPr>
      <w:r>
        <w:rPr>
          <w:rFonts w:ascii="Times New Roman"/>
          <w:b w:val="false"/>
          <w:i w:val="false"/>
          <w:color w:val="000000"/>
          <w:sz w:val="28"/>
        </w:rPr>
        <w:t>
      394. "Қазақстан Республикасы Ауыл шаруашылығы министрлігі Ветеринариялық бақылау және қадағалау комитетiнiң Сайрам аудандық аумақтық инспекциясы" мемлекеттік мекемесі.</w:t>
      </w:r>
    </w:p>
    <w:p>
      <w:pPr>
        <w:spacing w:after="0"/>
        <w:ind w:left="0"/>
        <w:jc w:val="both"/>
      </w:pPr>
      <w:r>
        <w:rPr>
          <w:rFonts w:ascii="Times New Roman"/>
          <w:b w:val="false"/>
          <w:i w:val="false"/>
          <w:color w:val="000000"/>
          <w:sz w:val="28"/>
        </w:rPr>
        <w:t>
      395.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w:t>
      </w:r>
    </w:p>
    <w:p>
      <w:pPr>
        <w:spacing w:after="0"/>
        <w:ind w:left="0"/>
        <w:jc w:val="both"/>
      </w:pPr>
      <w:r>
        <w:rPr>
          <w:rFonts w:ascii="Times New Roman"/>
          <w:b w:val="false"/>
          <w:i w:val="false"/>
          <w:color w:val="000000"/>
          <w:sz w:val="28"/>
        </w:rPr>
        <w:t>
      396. "Қазақстан Республикасы Ауыл шаруашылығы министрлігі Ветеринариялық бақылау және қадағалау комитетiнiң Созақ аудандық аумақтық инспекциясы" мемлекеттік мекемесі.</w:t>
      </w:r>
    </w:p>
    <w:p>
      <w:pPr>
        <w:spacing w:after="0"/>
        <w:ind w:left="0"/>
        <w:jc w:val="both"/>
      </w:pPr>
      <w:r>
        <w:rPr>
          <w:rFonts w:ascii="Times New Roman"/>
          <w:b w:val="false"/>
          <w:i w:val="false"/>
          <w:color w:val="000000"/>
          <w:sz w:val="28"/>
        </w:rPr>
        <w:t>
      397. "Қазақстан Республикасы Ауыл шаруашылығы министрлігі Ветеринариялық бақылау және қадағалау комитетiнiң Төлеби аудандық аумақтық инспекциясы" мемлекеттік мекемесі.</w:t>
      </w:r>
    </w:p>
    <w:p>
      <w:pPr>
        <w:spacing w:after="0"/>
        <w:ind w:left="0"/>
        <w:jc w:val="both"/>
      </w:pPr>
      <w:r>
        <w:rPr>
          <w:rFonts w:ascii="Times New Roman"/>
          <w:b w:val="false"/>
          <w:i w:val="false"/>
          <w:color w:val="000000"/>
          <w:sz w:val="28"/>
        </w:rPr>
        <w:t>
      398. "Қазақстан Республикасы Ауыл шаруашылығы министрлігі Ветеринариялық бақылау және қадағалау комитетiнiң Түлкібас аудандық аумақтық инспекциясы" мемлекеттік мекемесі.</w:t>
      </w:r>
    </w:p>
    <w:p>
      <w:pPr>
        <w:spacing w:after="0"/>
        <w:ind w:left="0"/>
        <w:jc w:val="both"/>
      </w:pPr>
      <w:r>
        <w:rPr>
          <w:rFonts w:ascii="Times New Roman"/>
          <w:b w:val="false"/>
          <w:i w:val="false"/>
          <w:color w:val="000000"/>
          <w:sz w:val="28"/>
        </w:rPr>
        <w:t>
      399. "Қазақстан Республикасы Ауыл шаруашылығы министрлігі Ветеринариялық бақылау және қадағалау комитетiнiң Шардара аудандық аумақтық инспекциясы" мемлекеттік мекемесі.</w:t>
      </w:r>
    </w:p>
    <w:p>
      <w:pPr>
        <w:spacing w:after="0"/>
        <w:ind w:left="0"/>
        <w:jc w:val="both"/>
      </w:pPr>
      <w:r>
        <w:rPr>
          <w:rFonts w:ascii="Times New Roman"/>
          <w:b w:val="false"/>
          <w:i w:val="false"/>
          <w:color w:val="000000"/>
          <w:sz w:val="28"/>
        </w:rPr>
        <w:t>
      400. "Қазақстан Республикасы Ауыл шаруашылығы министрлігі Ветеринариялық бақылау және қадағалау комитетiнiң Арыс қалалық аумақтық инспекциясы" мемлекеттік мекемесі.</w:t>
      </w:r>
    </w:p>
    <w:p>
      <w:pPr>
        <w:spacing w:after="0"/>
        <w:ind w:left="0"/>
        <w:jc w:val="both"/>
      </w:pPr>
      <w:r>
        <w:rPr>
          <w:rFonts w:ascii="Times New Roman"/>
          <w:b w:val="false"/>
          <w:i w:val="false"/>
          <w:color w:val="000000"/>
          <w:sz w:val="28"/>
        </w:rPr>
        <w:t>
      401. "Қазақстан Республикасы Ауыл шаруашылығы министрлігі Ветеринариялық бақылау және қадағалау комитетiнiң Түркістан қалалық аумақтық инспекциясы" мемлекеттік мекемесі.</w:t>
      </w:r>
    </w:p>
    <w:p>
      <w:pPr>
        <w:spacing w:after="0"/>
        <w:ind w:left="0"/>
        <w:jc w:val="both"/>
      </w:pPr>
      <w:r>
        <w:rPr>
          <w:rFonts w:ascii="Times New Roman"/>
          <w:b w:val="false"/>
          <w:i w:val="false"/>
          <w:color w:val="000000"/>
          <w:sz w:val="28"/>
        </w:rPr>
        <w:t>
      402. "Қазақстан Республикасы Ауыл шаруашылығы министрлігі Ветеринариялық бақылау және қадағалау комитетiнiң Шымкент қаласы бойынша аумақтық инспекциясы" мемлекеттік мекемесі.</w:t>
      </w:r>
    </w:p>
    <w:p>
      <w:pPr>
        <w:spacing w:after="0"/>
        <w:ind w:left="0"/>
        <w:jc w:val="both"/>
      </w:pPr>
      <w:r>
        <w:rPr>
          <w:rFonts w:ascii="Times New Roman"/>
          <w:b w:val="false"/>
          <w:i w:val="false"/>
          <w:color w:val="000000"/>
          <w:sz w:val="28"/>
        </w:rPr>
        <w:t>
      403. "Қазақстан Республикасы Ауыл шаруашылығы министрлігі Ветеринариялық бақылау және қадағалау комитетiнiң Леңгір қалалық аумақтық инспекциясы" мемлекеттік мекемесі.</w:t>
      </w:r>
    </w:p>
    <w:p>
      <w:pPr>
        <w:spacing w:after="0"/>
        <w:ind w:left="0"/>
        <w:jc w:val="both"/>
      </w:pPr>
      <w:r>
        <w:rPr>
          <w:rFonts w:ascii="Times New Roman"/>
          <w:b w:val="false"/>
          <w:i w:val="false"/>
          <w:color w:val="000000"/>
          <w:sz w:val="28"/>
        </w:rPr>
        <w:t>
      404. "Қазақстан Республикасы Ауыл шаруашылығы министрлігі Ветеринариялық бақылау және қадағалау комитетiнiң Кентау қалалық аумақтық инспекциясы" мемлекеттік мекемесі.</w:t>
      </w:r>
    </w:p>
    <w:p>
      <w:pPr>
        <w:spacing w:after="0"/>
        <w:ind w:left="0"/>
        <w:jc w:val="both"/>
      </w:pPr>
      <w:r>
        <w:rPr>
          <w:rFonts w:ascii="Times New Roman"/>
          <w:b w:val="false"/>
          <w:i w:val="false"/>
          <w:color w:val="000000"/>
          <w:sz w:val="28"/>
        </w:rPr>
        <w:t>
      405. "Қазақстан Республикасы Ауыл шаруашылығы министрлігі Ветеринариялық бақылау және қадағалау комитетiнiң Астана қаласы бойынша аумақтық инспекциясы" мемлекеттік мекемесі.</w:t>
      </w:r>
    </w:p>
    <w:p>
      <w:pPr>
        <w:spacing w:after="0"/>
        <w:ind w:left="0"/>
        <w:jc w:val="both"/>
      </w:pPr>
      <w:r>
        <w:rPr>
          <w:rFonts w:ascii="Times New Roman"/>
          <w:b w:val="false"/>
          <w:i w:val="false"/>
          <w:color w:val="000000"/>
          <w:sz w:val="28"/>
        </w:rPr>
        <w:t>
      406. "Қазақстан Республикасы Ауыл шаруашылығы министрлігі Ветеринариялық бақылау және қадағалау комитетiнiң Алматы қаласы бойынша аумақтық инспекциясы" мемлекеттік мекемесі.</w:t>
      </w:r>
    </w:p>
    <w:p>
      <w:pPr>
        <w:spacing w:after="0"/>
        <w:ind w:left="0"/>
        <w:jc w:val="both"/>
      </w:pPr>
      <w:r>
        <w:rPr>
          <w:rFonts w:ascii="Times New Roman"/>
          <w:b w:val="false"/>
          <w:i w:val="false"/>
          <w:color w:val="000000"/>
          <w:sz w:val="28"/>
        </w:rPr>
        <w:t>
      407.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408.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409.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410.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411.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412.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413.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414.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p>
      <w:pPr>
        <w:spacing w:after="0"/>
        <w:ind w:left="0"/>
        <w:jc w:val="both"/>
      </w:pPr>
      <w:r>
        <w:rPr>
          <w:rFonts w:ascii="Times New Roman"/>
          <w:b w:val="false"/>
          <w:i w:val="false"/>
          <w:color w:val="000000"/>
          <w:sz w:val="28"/>
        </w:rPr>
        <w:t>
      415.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416.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xml:space="preserve">
      417.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p>
      <w:pPr>
        <w:spacing w:after="0"/>
        <w:ind w:left="0"/>
        <w:jc w:val="both"/>
      </w:pPr>
      <w:r>
        <w:rPr>
          <w:rFonts w:ascii="Times New Roman"/>
          <w:b w:val="false"/>
          <w:i w:val="false"/>
          <w:color w:val="000000"/>
          <w:sz w:val="28"/>
        </w:rPr>
        <w:t xml:space="preserve">
      418.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p>
      <w:pPr>
        <w:spacing w:after="0"/>
        <w:ind w:left="0"/>
        <w:jc w:val="both"/>
      </w:pPr>
      <w:r>
        <w:rPr>
          <w:rFonts w:ascii="Times New Roman"/>
          <w:b w:val="false"/>
          <w:i w:val="false"/>
          <w:color w:val="000000"/>
          <w:sz w:val="28"/>
        </w:rPr>
        <w:t>
      419.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420.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xml:space="preserve">
      421.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w:t>
      </w:r>
    </w:p>
    <w:p>
      <w:pPr>
        <w:spacing w:after="0"/>
        <w:ind w:left="0"/>
        <w:jc w:val="both"/>
      </w:pPr>
      <w:r>
        <w:rPr>
          <w:rFonts w:ascii="Times New Roman"/>
          <w:b w:val="false"/>
          <w:i w:val="false"/>
          <w:color w:val="000000"/>
          <w:sz w:val="28"/>
        </w:rPr>
        <w:t>
      422. "Қазақстан Республикасы Ауыл шаруашылығы министрлігінің Жер ресурстарын басқару комитеті Астана қаласының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423.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450-1.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456-1.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464-1.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p>
      <w:pPr>
        <w:spacing w:after="0"/>
        <w:ind w:left="0"/>
        <w:jc w:val="both"/>
      </w:pPr>
      <w:r>
        <w:rPr>
          <w:rFonts w:ascii="Times New Roman"/>
          <w:b w:val="false"/>
          <w:i w:val="false"/>
          <w:color w:val="000000"/>
          <w:sz w:val="28"/>
        </w:rPr>
        <w:t>
      465.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466.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467.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468. "Қазақстан Республикасы Ауыл шаруашылығы министрлігі Балық шаруашылығы комитетінің Есіл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469.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470. "Қазақстан Республикасы Ауыл шаруашылығы министрлігі Балық шаруашылығы комитетінің Нұра-Сарысу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471.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472. "Қазақстан Республикасы Ауыл шаруашылығы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Start w:name="z1230" w:id="813"/>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813"/>
    <w:p>
      <w:pPr>
        <w:spacing w:after="0"/>
        <w:ind w:left="0"/>
        <w:jc w:val="both"/>
      </w:pPr>
      <w:r>
        <w:rPr>
          <w:rFonts w:ascii="Times New Roman"/>
          <w:b w:val="false"/>
          <w:i w:val="false"/>
          <w:color w:val="ff0000"/>
          <w:sz w:val="28"/>
        </w:rPr>
        <w:t xml:space="preserve">
      Ескерту. Тізбе жаңа редакцияда - ҚР Үкіметінің 01.09.2023 </w:t>
      </w:r>
      <w:r>
        <w:rPr>
          <w:rFonts w:ascii="Times New Roman"/>
          <w:b w:val="false"/>
          <w:i w:val="false"/>
          <w:color w:val="ff0000"/>
          <w:sz w:val="28"/>
        </w:rPr>
        <w:t>№ 755</w:t>
      </w:r>
      <w:r>
        <w:rPr>
          <w:rFonts w:ascii="Times New Roman"/>
          <w:b w:val="false"/>
          <w:i w:val="false"/>
          <w:color w:val="ff0000"/>
          <w:sz w:val="28"/>
        </w:rPr>
        <w:t xml:space="preserve"> қаулысымен; өзгерістер енгізілді - ҚР Үкіметінің 24.10.2024 </w:t>
      </w:r>
      <w:r>
        <w:rPr>
          <w:rFonts w:ascii="Times New Roman"/>
          <w:b w:val="false"/>
          <w:i w:val="false"/>
          <w:color w:val="ff0000"/>
          <w:sz w:val="28"/>
        </w:rPr>
        <w:t>№ 884</w:t>
      </w:r>
      <w:r>
        <w:rPr>
          <w:rFonts w:ascii="Times New Roman"/>
          <w:b w:val="false"/>
          <w:i w:val="false"/>
          <w:color w:val="ff0000"/>
          <w:sz w:val="28"/>
        </w:rPr>
        <w:t xml:space="preserve">; 13.01.2026 </w:t>
      </w:r>
      <w:r>
        <w:rPr>
          <w:rFonts w:ascii="Times New Roman"/>
          <w:b w:val="false"/>
          <w:i w:val="false"/>
          <w:color w:val="ff0000"/>
          <w:sz w:val="28"/>
        </w:rPr>
        <w:t>№ 8</w:t>
      </w:r>
      <w:r>
        <w:rPr>
          <w:rFonts w:ascii="Times New Roman"/>
          <w:b w:val="false"/>
          <w:i w:val="false"/>
          <w:color w:val="ff0000"/>
          <w:sz w:val="28"/>
        </w:rPr>
        <w:t xml:space="preserve"> қаулыларымен.</w:t>
      </w:r>
    </w:p>
    <w:bookmarkStart w:name="z1231" w:id="814"/>
    <w:p>
      <w:pPr>
        <w:spacing w:after="0"/>
        <w:ind w:left="0"/>
        <w:jc w:val="both"/>
      </w:pPr>
      <w:r>
        <w:rPr>
          <w:rFonts w:ascii="Times New Roman"/>
          <w:b w:val="false"/>
          <w:i w:val="false"/>
          <w:color w:val="000000"/>
          <w:sz w:val="28"/>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p>
    <w:bookmarkEnd w:id="814"/>
    <w:bookmarkStart w:name="z1302" w:id="815"/>
    <w:p>
      <w:pPr>
        <w:spacing w:after="0"/>
        <w:ind w:left="0"/>
        <w:jc w:val="both"/>
      </w:pP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"Республикалық эпизоотияға қарсы отряд" республикалық мемлекеттік мекемесі.</w:t>
      </w:r>
    </w:p>
    <w:bookmarkEnd w:id="815"/>
    <w:bookmarkStart w:name="z1303" w:id="816"/>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816"/>
    <w:bookmarkStart w:name="z1304" w:id="817"/>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13.01.2026 </w:t>
      </w:r>
      <w:r>
        <w:rPr>
          <w:rFonts w:ascii="Times New Roman"/>
          <w:b w:val="false"/>
          <w:i w:val="false"/>
          <w:color w:val="000000"/>
          <w:sz w:val="28"/>
        </w:rPr>
        <w:t>№ 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10.06.2025 </w:t>
      </w:r>
      <w:r>
        <w:rPr>
          <w:rFonts w:ascii="Times New Roman"/>
          <w:b w:val="false"/>
          <w:i w:val="false"/>
          <w:color w:val="00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36" w:id="818"/>
    <w:p>
      <w:pPr>
        <w:spacing w:after="0"/>
        <w:ind w:left="0"/>
        <w:jc w:val="both"/>
      </w:pPr>
      <w:r>
        <w:rPr>
          <w:rFonts w:ascii="Times New Roman"/>
          <w:b w:val="false"/>
          <w:i w:val="false"/>
          <w:color w:val="000000"/>
          <w:sz w:val="28"/>
        </w:rPr>
        <w:t>
      9. 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w:t>
      </w:r>
    </w:p>
    <w:bookmarkEnd w:id="818"/>
    <w:p>
      <w:pPr>
        <w:spacing w:after="0"/>
        <w:ind w:left="0"/>
        <w:jc w:val="both"/>
      </w:pPr>
      <w:bookmarkStart w:name="z655" w:id="819"/>
      <w:r>
        <w:rPr>
          <w:rFonts w:ascii="Times New Roman"/>
          <w:b w:val="false"/>
          <w:i w:val="false"/>
          <w:color w:val="000000"/>
          <w:sz w:val="28"/>
        </w:rPr>
        <w:t>
      Қазақстан Республикасы</w:t>
      </w:r>
    </w:p>
    <w:bookmarkEnd w:id="819"/>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2005 жылғы 6 сәуірдегі</w:t>
      </w:r>
    </w:p>
    <w:p>
      <w:pPr>
        <w:spacing w:after="0"/>
        <w:ind w:left="0"/>
        <w:jc w:val="both"/>
      </w:pPr>
      <w:r>
        <w:rPr>
          <w:rFonts w:ascii="Times New Roman"/>
          <w:b w:val="false"/>
          <w:i w:val="false"/>
          <w:color w:val="000000"/>
          <w:sz w:val="28"/>
        </w:rPr>
        <w:t>N 310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2" w:id="820"/>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министрлігінiң</w:t>
      </w:r>
    </w:p>
    <w:bookmarkEnd w:id="820"/>
    <w:p>
      <w:pPr>
        <w:spacing w:after="0"/>
        <w:ind w:left="0"/>
        <w:jc w:val="both"/>
      </w:pPr>
      <w:r>
        <w:rPr>
          <w:rFonts w:ascii="Times New Roman"/>
          <w:b/>
          <w:i w:val="false"/>
          <w:color w:val="000000"/>
          <w:sz w:val="28"/>
        </w:rPr>
        <w:t>аумақтық органдары - мемлекеттiк мекемелерiнiң</w:t>
      </w:r>
    </w:p>
    <w:p>
      <w:pPr>
        <w:spacing w:after="0"/>
        <w:ind w:left="0"/>
        <w:jc w:val="both"/>
      </w:pPr>
      <w:r>
        <w:rPr>
          <w:rFonts w:ascii="Times New Roman"/>
          <w:b/>
          <w:i w:val="false"/>
          <w:color w:val="000000"/>
          <w:sz w:val="28"/>
        </w:rPr>
        <w:t>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2007.03.02 </w:t>
      </w:r>
      <w:r>
        <w:rPr>
          <w:rFonts w:ascii="Times New Roman"/>
          <w:b w:val="false"/>
          <w:i w:val="false"/>
          <w:color w:val="000000"/>
          <w:sz w:val="28"/>
        </w:rPr>
        <w:t>№ 164</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3" w:id="821"/>
          <w:p>
            <w:pPr>
              <w:spacing w:after="20"/>
              <w:ind w:left="20"/>
              <w:jc w:val="both"/>
            </w:pPr>
            <w:r>
              <w:rPr>
                <w:rFonts w:ascii="Times New Roman"/>
                <w:b w:val="false"/>
                <w:i w:val="false"/>
                <w:color w:val="000000"/>
                <w:sz w:val="20"/>
              </w:rPr>
              <w:t>
Қазақстан Республикасы</w:t>
            </w:r>
          </w:p>
          <w:bookmarkEnd w:id="821"/>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бекітілген</w:t>
            </w:r>
          </w:p>
        </w:tc>
      </w:tr>
    </w:tbl>
    <w:p>
      <w:pPr>
        <w:spacing w:after="0"/>
        <w:ind w:left="0"/>
        <w:jc w:val="both"/>
      </w:pPr>
      <w:bookmarkStart w:name="z44" w:id="822"/>
      <w:r>
        <w:rPr>
          <w:rFonts w:ascii="Times New Roman"/>
          <w:b w:val="false"/>
          <w:i w:val="false"/>
          <w:color w:val="000000"/>
          <w:sz w:val="28"/>
        </w:rPr>
        <w:t xml:space="preserve">
      </w:t>
      </w:r>
      <w:r>
        <w:rPr>
          <w:rFonts w:ascii="Times New Roman"/>
          <w:b/>
          <w:i w:val="false"/>
          <w:color w:val="000000"/>
          <w:sz w:val="28"/>
        </w:rPr>
        <w:t>Қазақстан Республикасы</w:t>
      </w:r>
    </w:p>
    <w:bookmarkEnd w:id="822"/>
    <w:p>
      <w:pPr>
        <w:spacing w:after="0"/>
        <w:ind w:left="0"/>
        <w:jc w:val="both"/>
      </w:pPr>
      <w:r>
        <w:rPr>
          <w:rFonts w:ascii="Times New Roman"/>
          <w:b/>
          <w:i w:val="false"/>
          <w:color w:val="000000"/>
          <w:sz w:val="28"/>
        </w:rPr>
        <w:t>Ауыл шаруашылығы министрлігінiң қарамағындағы</w:t>
      </w:r>
    </w:p>
    <w:p>
      <w:pPr>
        <w:spacing w:after="0"/>
        <w:ind w:left="0"/>
        <w:jc w:val="both"/>
      </w:pPr>
      <w:r>
        <w:rPr>
          <w:rFonts w:ascii="Times New Roman"/>
          <w:b/>
          <w:i w:val="false"/>
          <w:color w:val="000000"/>
          <w:sz w:val="28"/>
        </w:rPr>
        <w:t xml:space="preserve">ұйымдардың тiзбесi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Үкiметiнiң</w:t>
            </w:r>
          </w:p>
          <w:p>
            <w:pPr>
              <w:spacing w:after="20"/>
              <w:ind w:left="20"/>
              <w:jc w:val="both"/>
            </w:pPr>
            <w:r>
              <w:rPr>
                <w:rFonts w:ascii="Times New Roman"/>
                <w:b w:val="false"/>
                <w:i w:val="false"/>
                <w:color w:val="000000"/>
                <w:sz w:val="20"/>
              </w:rPr>
              <w:t>
2005 жылғы 6 сәуiрдегi</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66" w:id="823"/>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министрлігінiң</w:t>
      </w:r>
    </w:p>
    <w:bookmarkEnd w:id="823"/>
    <w:p>
      <w:pPr>
        <w:spacing w:after="0"/>
        <w:ind w:left="0"/>
        <w:jc w:val="both"/>
      </w:pPr>
      <w:r>
        <w:rPr>
          <w:rFonts w:ascii="Times New Roman"/>
          <w:b/>
          <w:i w:val="false"/>
          <w:color w:val="000000"/>
          <w:sz w:val="28"/>
        </w:rPr>
        <w:t>Орман және аңшылық шаруашылығы комитетi туралы 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2007.10.28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45" w:id="824"/>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24"/>
    <w:p>
      <w:pPr>
        <w:spacing w:after="0"/>
        <w:ind w:left="0"/>
        <w:jc w:val="both"/>
      </w:pPr>
      <w:r>
        <w:rPr>
          <w:rFonts w:ascii="Times New Roman"/>
          <w:b/>
          <w:i w:val="false"/>
          <w:color w:val="000000"/>
          <w:sz w:val="28"/>
        </w:rPr>
        <w:t>Орман және аңшылық шаруашылығы комитетiнiң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Құрылымы алынып тасталды - ҚР Үкіметінің 2007.10.28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 w:id="825"/>
          <w:p>
            <w:pPr>
              <w:spacing w:after="20"/>
              <w:ind w:left="20"/>
              <w:jc w:val="both"/>
            </w:pPr>
            <w:r>
              <w:rPr>
                <w:rFonts w:ascii="Times New Roman"/>
                <w:b w:val="false"/>
                <w:i w:val="false"/>
                <w:color w:val="000000"/>
                <w:sz w:val="20"/>
              </w:rPr>
              <w:t>
Қазақстан Республикасы</w:t>
            </w:r>
          </w:p>
          <w:bookmarkEnd w:id="825"/>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67" w:id="826"/>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26"/>
    <w:p>
      <w:pPr>
        <w:spacing w:after="0"/>
        <w:ind w:left="0"/>
        <w:jc w:val="both"/>
      </w:pPr>
      <w:r>
        <w:rPr>
          <w:rFonts w:ascii="Times New Roman"/>
          <w:b/>
          <w:i w:val="false"/>
          <w:color w:val="000000"/>
          <w:sz w:val="28"/>
        </w:rPr>
        <w:t>Орман және аңшылық шаруашылығы комитетiнiң аумақтық</w:t>
      </w:r>
    </w:p>
    <w:p>
      <w:pPr>
        <w:spacing w:after="0"/>
        <w:ind w:left="0"/>
        <w:jc w:val="both"/>
      </w:pPr>
      <w:r>
        <w:rPr>
          <w:rFonts w:ascii="Times New Roman"/>
          <w:b/>
          <w:i w:val="false"/>
          <w:color w:val="000000"/>
          <w:sz w:val="28"/>
        </w:rPr>
        <w:t>органдары - мемлекеттiк мекемелерiнiң</w:t>
      </w:r>
    </w:p>
    <w:p>
      <w:pPr>
        <w:spacing w:after="0"/>
        <w:ind w:left="0"/>
        <w:jc w:val="both"/>
      </w:pPr>
      <w:r>
        <w:rPr>
          <w:rFonts w:ascii="Times New Roman"/>
          <w:b/>
          <w:i w:val="false"/>
          <w:color w:val="000000"/>
          <w:sz w:val="28"/>
        </w:rPr>
        <w:t>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 w:id="827"/>
          <w:p>
            <w:pPr>
              <w:spacing w:after="20"/>
              <w:ind w:left="20"/>
              <w:jc w:val="both"/>
            </w:pPr>
            <w:r>
              <w:rPr>
                <w:rFonts w:ascii="Times New Roman"/>
                <w:b w:val="false"/>
                <w:i w:val="false"/>
                <w:color w:val="000000"/>
                <w:sz w:val="20"/>
              </w:rPr>
              <w:t>
Қазақстан Республикасы</w:t>
            </w:r>
          </w:p>
          <w:bookmarkEnd w:id="827"/>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68" w:id="828"/>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28"/>
    <w:p>
      <w:pPr>
        <w:spacing w:after="0"/>
        <w:ind w:left="0"/>
        <w:jc w:val="both"/>
      </w:pPr>
      <w:r>
        <w:rPr>
          <w:rFonts w:ascii="Times New Roman"/>
          <w:b/>
          <w:i w:val="false"/>
          <w:color w:val="000000"/>
          <w:sz w:val="28"/>
        </w:rPr>
        <w:t>Орман және аңшылық шаруашылығы комитетінiң</w:t>
      </w:r>
    </w:p>
    <w:p>
      <w:pPr>
        <w:spacing w:after="0"/>
        <w:ind w:left="0"/>
        <w:jc w:val="both"/>
      </w:pPr>
      <w:r>
        <w:rPr>
          <w:rFonts w:ascii="Times New Roman"/>
          <w:b/>
          <w:i w:val="false"/>
          <w:color w:val="000000"/>
          <w:sz w:val="28"/>
        </w:rPr>
        <w:t>қарамағындағы ұйымдардың 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95" w:id="829"/>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w:t>
      </w:r>
    </w:p>
    <w:bookmarkEnd w:id="829"/>
    <w:p>
      <w:pPr>
        <w:spacing w:after="0"/>
        <w:ind w:left="0"/>
        <w:jc w:val="both"/>
      </w:pPr>
      <w:r>
        <w:rPr>
          <w:rFonts w:ascii="Times New Roman"/>
          <w:b/>
          <w:i w:val="false"/>
          <w:color w:val="000000"/>
          <w:sz w:val="28"/>
        </w:rPr>
        <w:t>министрлігінiң Cу ресурстары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2007 жылғы 28 қазандағы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46" w:id="830"/>
      <w:r>
        <w:rPr>
          <w:rFonts w:ascii="Times New Roman"/>
          <w:b w:val="false"/>
          <w:i w:val="false"/>
          <w:color w:val="000000"/>
          <w:sz w:val="28"/>
        </w:rPr>
        <w:t xml:space="preserve">
      </w:t>
      </w:r>
      <w:r>
        <w:rPr>
          <w:rFonts w:ascii="Times New Roman"/>
          <w:b/>
          <w:i w:val="false"/>
          <w:color w:val="000000"/>
          <w:sz w:val="28"/>
        </w:rPr>
        <w:t>Қазақстан Республикасының Ауыл шаруашылығы министрлігі</w:t>
      </w:r>
    </w:p>
    <w:bookmarkEnd w:id="830"/>
    <w:p>
      <w:pPr>
        <w:spacing w:after="0"/>
        <w:ind w:left="0"/>
        <w:jc w:val="both"/>
      </w:pPr>
      <w:r>
        <w:rPr>
          <w:rFonts w:ascii="Times New Roman"/>
          <w:b/>
          <w:i w:val="false"/>
          <w:color w:val="000000"/>
          <w:sz w:val="28"/>
        </w:rPr>
        <w:t>Cу ресурстары комитетiнiң 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Құрылымы алынып тасталды - ҚР Үкіметінің 2007 жылғы 28 қазандағы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 w:id="831"/>
          <w:p>
            <w:pPr>
              <w:spacing w:after="20"/>
              <w:ind w:left="20"/>
              <w:jc w:val="both"/>
            </w:pPr>
            <w:r>
              <w:rPr>
                <w:rFonts w:ascii="Times New Roman"/>
                <w:b w:val="false"/>
                <w:i w:val="false"/>
                <w:color w:val="000000"/>
                <w:sz w:val="20"/>
              </w:rPr>
              <w:t>
Қазақстан Республикасы</w:t>
            </w:r>
          </w:p>
          <w:bookmarkEnd w:id="831"/>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96" w:id="832"/>
      <w:r>
        <w:rPr>
          <w:rFonts w:ascii="Times New Roman"/>
          <w:b w:val="false"/>
          <w:i w:val="false"/>
          <w:color w:val="000000"/>
          <w:sz w:val="28"/>
        </w:rPr>
        <w:t xml:space="preserve">
      </w:t>
      </w:r>
      <w:r>
        <w:rPr>
          <w:rFonts w:ascii="Times New Roman"/>
          <w:b/>
          <w:i w:val="false"/>
          <w:color w:val="000000"/>
          <w:sz w:val="28"/>
        </w:rPr>
        <w:t>Қазақстан Республикасының Ауыл шаруашылығы министрлiгi</w:t>
      </w:r>
    </w:p>
    <w:bookmarkEnd w:id="832"/>
    <w:p>
      <w:pPr>
        <w:spacing w:after="0"/>
        <w:ind w:left="0"/>
        <w:jc w:val="both"/>
      </w:pPr>
      <w:r>
        <w:rPr>
          <w:rFonts w:ascii="Times New Roman"/>
          <w:b/>
          <w:i w:val="false"/>
          <w:color w:val="000000"/>
          <w:sz w:val="28"/>
        </w:rPr>
        <w:t>Су ресурстары комитетiнiң аумақтық органдары -</w:t>
      </w:r>
    </w:p>
    <w:p>
      <w:pPr>
        <w:spacing w:after="0"/>
        <w:ind w:left="0"/>
        <w:jc w:val="both"/>
      </w:pPr>
      <w:r>
        <w:rPr>
          <w:rFonts w:ascii="Times New Roman"/>
          <w:b/>
          <w:i w:val="false"/>
          <w:color w:val="000000"/>
          <w:sz w:val="28"/>
        </w:rPr>
        <w:t>мемлекеттік мекемелерiнiң 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 w:id="833"/>
          <w:p>
            <w:pPr>
              <w:spacing w:after="20"/>
              <w:ind w:left="20"/>
              <w:jc w:val="both"/>
            </w:pPr>
            <w:r>
              <w:rPr>
                <w:rFonts w:ascii="Times New Roman"/>
                <w:b w:val="false"/>
                <w:i w:val="false"/>
                <w:color w:val="000000"/>
                <w:sz w:val="20"/>
              </w:rPr>
              <w:t>
Қазақстан Республикасы</w:t>
            </w:r>
          </w:p>
          <w:bookmarkEnd w:id="833"/>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97" w:id="834"/>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34"/>
    <w:p>
      <w:pPr>
        <w:spacing w:after="0"/>
        <w:ind w:left="0"/>
        <w:jc w:val="both"/>
      </w:pPr>
      <w:r>
        <w:rPr>
          <w:rFonts w:ascii="Times New Roman"/>
          <w:b/>
          <w:i w:val="false"/>
          <w:color w:val="000000"/>
          <w:sz w:val="28"/>
        </w:rPr>
        <w:t>Cу ресурстары комитетiнiң қарамағындағы ұйымдардың</w:t>
      </w:r>
    </w:p>
    <w:p>
      <w:pPr>
        <w:spacing w:after="0"/>
        <w:ind w:left="0"/>
        <w:jc w:val="both"/>
      </w:pPr>
      <w:r>
        <w:rPr>
          <w:rFonts w:ascii="Times New Roman"/>
          <w:b/>
          <w:i w:val="false"/>
          <w:color w:val="000000"/>
          <w:sz w:val="28"/>
        </w:rPr>
        <w:t>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125" w:id="835"/>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министрлігінiң</w:t>
      </w:r>
    </w:p>
    <w:bookmarkEnd w:id="835"/>
    <w:p>
      <w:pPr>
        <w:spacing w:after="0"/>
        <w:ind w:left="0"/>
        <w:jc w:val="both"/>
      </w:pPr>
      <w:r>
        <w:rPr>
          <w:rFonts w:ascii="Times New Roman"/>
          <w:b/>
          <w:i w:val="false"/>
          <w:color w:val="000000"/>
          <w:sz w:val="28"/>
        </w:rPr>
        <w:t>Балық шаруашылығы комитетi туралы 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28.10.2007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176" w:id="836"/>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министрлiгi</w:t>
      </w:r>
    </w:p>
    <w:bookmarkEnd w:id="836"/>
    <w:p>
      <w:pPr>
        <w:spacing w:after="0"/>
        <w:ind w:left="0"/>
        <w:jc w:val="both"/>
      </w:pPr>
      <w:r>
        <w:rPr>
          <w:rFonts w:ascii="Times New Roman"/>
          <w:b/>
          <w:i w:val="false"/>
          <w:color w:val="000000"/>
          <w:sz w:val="28"/>
        </w:rPr>
        <w:t>Балық шаруашылығы комитетiнiң 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Құрылымы алынып тасталды - ҚР Үкіметінің 28.10.007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 w:id="837"/>
          <w:p>
            <w:pPr>
              <w:spacing w:after="20"/>
              <w:ind w:left="20"/>
              <w:jc w:val="both"/>
            </w:pPr>
            <w:r>
              <w:rPr>
                <w:rFonts w:ascii="Times New Roman"/>
                <w:b w:val="false"/>
                <w:i w:val="false"/>
                <w:color w:val="000000"/>
                <w:sz w:val="20"/>
              </w:rPr>
              <w:t>
Қазақстан Республикасы</w:t>
            </w:r>
          </w:p>
          <w:bookmarkEnd w:id="837"/>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bookmarkStart w:name="z126" w:id="83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 Балық шаруашылығы комитетінің аумақтық органдары — мемлекеттік мекемелерінің тізбесі</w:t>
      </w:r>
    </w:p>
    <w:bookmarkEnd w:id="8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 w:id="839"/>
          <w:p>
            <w:pPr>
              <w:spacing w:after="20"/>
              <w:ind w:left="20"/>
              <w:jc w:val="both"/>
            </w:pPr>
            <w:r>
              <w:rPr>
                <w:rFonts w:ascii="Times New Roman"/>
                <w:b w:val="false"/>
                <w:i w:val="false"/>
                <w:color w:val="000000"/>
                <w:sz w:val="20"/>
              </w:rPr>
              <w:t>
Қазақстан Республикасы</w:t>
            </w:r>
          </w:p>
          <w:bookmarkEnd w:id="839"/>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127" w:id="840"/>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40"/>
    <w:p>
      <w:pPr>
        <w:spacing w:after="0"/>
        <w:ind w:left="0"/>
        <w:jc w:val="both"/>
      </w:pPr>
      <w:r>
        <w:rPr>
          <w:rFonts w:ascii="Times New Roman"/>
          <w:b/>
          <w:i w:val="false"/>
          <w:color w:val="000000"/>
          <w:sz w:val="28"/>
        </w:rPr>
        <w:t>Балық шаруашылығы комитетiнiң қарамағындағы ұйымдардың</w:t>
      </w:r>
    </w:p>
    <w:p>
      <w:pPr>
        <w:spacing w:after="0"/>
        <w:ind w:left="0"/>
        <w:jc w:val="both"/>
      </w:pPr>
      <w:r>
        <w:rPr>
          <w:rFonts w:ascii="Times New Roman"/>
          <w:b/>
          <w:i w:val="false"/>
          <w:color w:val="000000"/>
          <w:sz w:val="28"/>
        </w:rPr>
        <w:t>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237</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128" w:id="841"/>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министрлігінiң</w:t>
      </w:r>
    </w:p>
    <w:bookmarkEnd w:id="841"/>
    <w:p>
      <w:pPr>
        <w:spacing w:after="0"/>
        <w:ind w:left="0"/>
        <w:jc w:val="both"/>
      </w:pPr>
      <w:r>
        <w:rPr>
          <w:rFonts w:ascii="Times New Roman"/>
          <w:b/>
          <w:i w:val="false"/>
          <w:color w:val="000000"/>
          <w:sz w:val="28"/>
        </w:rPr>
        <w:t>Ауылдық аумақтар iстерi комитетi туралы</w:t>
      </w:r>
    </w:p>
    <w:p>
      <w:pPr>
        <w:spacing w:after="0"/>
        <w:ind w:left="0"/>
        <w:jc w:val="both"/>
      </w:pPr>
      <w:r>
        <w:rPr>
          <w:rFonts w:ascii="Times New Roman"/>
          <w:b/>
          <w:i w:val="false"/>
          <w:color w:val="000000"/>
          <w:sz w:val="28"/>
        </w:rPr>
        <w:t>ереже</w:t>
      </w:r>
    </w:p>
    <w:bookmarkStart w:name="z152" w:id="8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28.10.2007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bookmarkEnd w:id="8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қаулысымен</w:t>
            </w:r>
          </w:p>
          <w:p>
            <w:pPr>
              <w:spacing w:after="20"/>
              <w:ind w:left="20"/>
              <w:jc w:val="both"/>
            </w:pPr>
            <w:r>
              <w:rPr>
                <w:rFonts w:ascii="Times New Roman"/>
                <w:b w:val="false"/>
                <w:i w:val="false"/>
                <w:color w:val="000000"/>
                <w:sz w:val="20"/>
              </w:rPr>
              <w:t>
бекiтiлген</w:t>
            </w:r>
          </w:p>
        </w:tc>
      </w:tr>
    </w:tbl>
    <w:p>
      <w:pPr>
        <w:spacing w:after="0"/>
        <w:ind w:left="0"/>
        <w:jc w:val="both"/>
      </w:pPr>
      <w:bookmarkStart w:name="z153" w:id="843"/>
      <w:r>
        <w:rPr>
          <w:rFonts w:ascii="Times New Roman"/>
          <w:b w:val="false"/>
          <w:i w:val="false"/>
          <w:color w:val="000000"/>
          <w:sz w:val="28"/>
        </w:rPr>
        <w:t xml:space="preserve">
      </w:t>
      </w:r>
      <w:r>
        <w:rPr>
          <w:rFonts w:ascii="Times New Roman"/>
          <w:b/>
          <w:i w:val="false"/>
          <w:color w:val="000000"/>
          <w:sz w:val="28"/>
        </w:rPr>
        <w:t>Қазақстан Республикасы ауыл шаруашылығы министрлігі</w:t>
      </w:r>
    </w:p>
    <w:bookmarkEnd w:id="843"/>
    <w:p>
      <w:pPr>
        <w:spacing w:after="0"/>
        <w:ind w:left="0"/>
        <w:jc w:val="both"/>
      </w:pPr>
      <w:r>
        <w:rPr>
          <w:rFonts w:ascii="Times New Roman"/>
          <w:b/>
          <w:i w:val="false"/>
          <w:color w:val="000000"/>
          <w:sz w:val="28"/>
        </w:rPr>
        <w:t>Ауылдық аумақтар істері комитетінің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Құрылымы алынып тасталды - ҚР Үкіметінің 28.10.2007 </w:t>
      </w:r>
      <w:r>
        <w:rPr>
          <w:rFonts w:ascii="Times New Roman"/>
          <w:b w:val="false"/>
          <w:i w:val="false"/>
          <w:color w:val="000000"/>
          <w:sz w:val="28"/>
        </w:rPr>
        <w:t>N 995</w:t>
      </w:r>
      <w:r>
        <w:rPr>
          <w:rFonts w:ascii="Times New Roman"/>
          <w:b w:val="false"/>
          <w:i/>
          <w:color w:val="000000"/>
          <w:sz w:val="28"/>
        </w:rPr>
        <w:t xml:space="preserve"> (қол қойылған күнінен бастап отыз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Yкiметiнiң</w:t>
            </w:r>
          </w:p>
          <w:p>
            <w:pPr>
              <w:spacing w:after="20"/>
              <w:ind w:left="20"/>
              <w:jc w:val="both"/>
            </w:pPr>
            <w:r>
              <w:rPr>
                <w:rFonts w:ascii="Times New Roman"/>
                <w:b w:val="false"/>
                <w:i w:val="false"/>
                <w:color w:val="000000"/>
                <w:sz w:val="20"/>
              </w:rPr>
              <w:t>
2005 жылғы 6 сәуірдегі</w:t>
            </w:r>
          </w:p>
          <w:p>
            <w:pPr>
              <w:spacing w:after="20"/>
              <w:ind w:left="20"/>
              <w:jc w:val="both"/>
            </w:pPr>
            <w:r>
              <w:rPr>
                <w:rFonts w:ascii="Times New Roman"/>
                <w:b w:val="false"/>
                <w:i w:val="false"/>
                <w:color w:val="000000"/>
                <w:sz w:val="20"/>
              </w:rPr>
              <w:t>
N 310 қаулысына</w:t>
            </w:r>
          </w:p>
          <w:p>
            <w:pPr>
              <w:spacing w:after="20"/>
              <w:ind w:left="20"/>
              <w:jc w:val="both"/>
            </w:pPr>
            <w:r>
              <w:rPr>
                <w:rFonts w:ascii="Times New Roman"/>
                <w:b w:val="false"/>
                <w:i w:val="false"/>
                <w:color w:val="000000"/>
                <w:sz w:val="20"/>
              </w:rPr>
              <w:t>
қосымша</w:t>
            </w:r>
          </w:p>
        </w:tc>
      </w:tr>
    </w:tbl>
    <w:p>
      <w:pPr>
        <w:spacing w:after="0"/>
        <w:ind w:left="0"/>
        <w:jc w:val="both"/>
      </w:pPr>
      <w:bookmarkStart w:name="z154" w:id="844"/>
      <w:r>
        <w:rPr>
          <w:rFonts w:ascii="Times New Roman"/>
          <w:b w:val="false"/>
          <w:i w:val="false"/>
          <w:color w:val="000000"/>
          <w:sz w:val="28"/>
        </w:rPr>
        <w:t xml:space="preserve">
      </w:t>
      </w:r>
      <w:r>
        <w:rPr>
          <w:rFonts w:ascii="Times New Roman"/>
          <w:b/>
          <w:i w:val="false"/>
          <w:color w:val="000000"/>
          <w:sz w:val="28"/>
        </w:rPr>
        <w:t>Қазақстан Республикасы Yкiметiнiң күші</w:t>
      </w:r>
    </w:p>
    <w:bookmarkEnd w:id="844"/>
    <w:p>
      <w:pPr>
        <w:spacing w:after="0"/>
        <w:ind w:left="0"/>
        <w:jc w:val="both"/>
      </w:pPr>
      <w:r>
        <w:rPr>
          <w:rFonts w:ascii="Times New Roman"/>
          <w:b/>
          <w:i w:val="false"/>
          <w:color w:val="000000"/>
          <w:sz w:val="28"/>
        </w:rPr>
        <w:t>жойылған кейбiр шешiмдерiнiң тiзбесi</w:t>
      </w:r>
    </w:p>
    <w:bookmarkStart w:name="z155" w:id="845"/>
    <w:p>
      <w:pPr>
        <w:spacing w:after="0"/>
        <w:ind w:left="0"/>
        <w:jc w:val="both"/>
      </w:pPr>
      <w:r>
        <w:rPr>
          <w:rFonts w:ascii="Times New Roman"/>
          <w:b w:val="false"/>
          <w:i w:val="false"/>
          <w:color w:val="000000"/>
          <w:sz w:val="28"/>
        </w:rPr>
        <w:t xml:space="preserve">
      1. "Қазақстан Республикасы Ауыл шаруашылығы министрлiгiнiң кейбiр мәселелері" туралы Қазақстан Республикасы Үкiметiнiң 2002 жылғы 7 қазандағы N 1096 </w:t>
      </w:r>
      <w:r>
        <w:rPr>
          <w:rFonts w:ascii="Times New Roman"/>
          <w:b w:val="false"/>
          <w:i w:val="false"/>
          <w:color w:val="000000"/>
          <w:sz w:val="28"/>
        </w:rPr>
        <w:t>қаулысының</w:t>
      </w:r>
      <w:r>
        <w:rPr>
          <w:rFonts w:ascii="Times New Roman"/>
          <w:b w:val="false"/>
          <w:i w:val="false"/>
          <w:color w:val="000000"/>
          <w:sz w:val="28"/>
        </w:rPr>
        <w:t xml:space="preserve"> 1 және 3-тармақтары (Қазақстан Республикасының ПҮКЖ-ы, 2002 ж., N 33, 357-құжат).</w:t>
      </w:r>
    </w:p>
    <w:bookmarkEnd w:id="845"/>
    <w:bookmarkStart w:name="z156" w:id="846"/>
    <w:p>
      <w:pPr>
        <w:spacing w:after="0"/>
        <w:ind w:left="0"/>
        <w:jc w:val="both"/>
      </w:pPr>
      <w:r>
        <w:rPr>
          <w:rFonts w:ascii="Times New Roman"/>
          <w:b w:val="false"/>
          <w:i w:val="false"/>
          <w:color w:val="000000"/>
          <w:sz w:val="28"/>
        </w:rPr>
        <w:t xml:space="preserve">
      2. "Қазақстан Республикасы Үкiметінiң 2002 жылғы 11 қаңтардағы N 39 және 2002 жылғы 7 қазандағы N 1096 қаулыларына өзгерiстер мен толықтырулар енгiзу туралы" Қазақстан Республикасы Үкiметiнiң 2002 жылғы 15 қарашадағы N 1216 </w:t>
      </w:r>
      <w:r>
        <w:rPr>
          <w:rFonts w:ascii="Times New Roman"/>
          <w:b w:val="false"/>
          <w:i w:val="false"/>
          <w:color w:val="000000"/>
          <w:sz w:val="28"/>
        </w:rPr>
        <w:t>қаулысының</w:t>
      </w:r>
      <w:r>
        <w:rPr>
          <w:rFonts w:ascii="Times New Roman"/>
          <w:b w:val="false"/>
          <w:i w:val="false"/>
          <w:color w:val="000000"/>
          <w:sz w:val="28"/>
        </w:rPr>
        <w:t xml:space="preserve"> 1-тармағы 2) тармақшасының бесiншi, алтыншы, жетінші, сегiзiншi, тоғызыншы, оныншы, он бiрiншi, он екiншi, он үшiншi абзацтары.</w:t>
      </w:r>
    </w:p>
    <w:bookmarkEnd w:id="846"/>
    <w:bookmarkStart w:name="z157" w:id="847"/>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Орман және аңшылық шаруашылығы комитетiнiң кейбiр мәселелерi" туралы Қазақстан Республикасы Үкiметiнiң 2002 жылғы 22 қарашадағы N 1239 </w:t>
      </w:r>
      <w:r>
        <w:rPr>
          <w:rFonts w:ascii="Times New Roman"/>
          <w:b w:val="false"/>
          <w:i w:val="false"/>
          <w:color w:val="000000"/>
          <w:sz w:val="28"/>
        </w:rPr>
        <w:t>қаулысы</w:t>
      </w:r>
      <w:r>
        <w:rPr>
          <w:rFonts w:ascii="Times New Roman"/>
          <w:b w:val="false"/>
          <w:i w:val="false"/>
          <w:color w:val="000000"/>
          <w:sz w:val="28"/>
        </w:rPr>
        <w:t xml:space="preserve"> 1-тармағының 1), 2), 3) тармақшалары (Қазақстан Республикасының ПҮКЖ-ы, 2002 ж., N 42, 423-құжат).</w:t>
      </w:r>
    </w:p>
    <w:bookmarkEnd w:id="847"/>
    <w:bookmarkStart w:name="z158" w:id="848"/>
    <w:p>
      <w:pPr>
        <w:spacing w:after="0"/>
        <w:ind w:left="0"/>
        <w:jc w:val="both"/>
      </w:pPr>
      <w:r>
        <w:rPr>
          <w:rFonts w:ascii="Times New Roman"/>
          <w:b w:val="false"/>
          <w:i w:val="false"/>
          <w:color w:val="000000"/>
          <w:sz w:val="28"/>
        </w:rPr>
        <w:t xml:space="preserve">
      4. "Қазақстан Республикасы Ауыл шаруашылығы министрлiгi Су ресурстары комитетiнің мәселелерi" туралы Қазақстан Республикасы Үкiметiнiң 2002 жылғы 28 қарашадағы N 1267 </w:t>
      </w:r>
      <w:r>
        <w:rPr>
          <w:rFonts w:ascii="Times New Roman"/>
          <w:b w:val="false"/>
          <w:i w:val="false"/>
          <w:color w:val="000000"/>
          <w:sz w:val="28"/>
        </w:rPr>
        <w:t>қаулысының</w:t>
      </w:r>
      <w:r>
        <w:rPr>
          <w:rFonts w:ascii="Times New Roman"/>
          <w:b w:val="false"/>
          <w:i w:val="false"/>
          <w:color w:val="000000"/>
          <w:sz w:val="28"/>
        </w:rPr>
        <w:t xml:space="preserve"> 1-тармағы (Қазақстан Республикасының ПҮКЖ-ы, 2002 ж., N 43, 429-құжат).</w:t>
      </w:r>
    </w:p>
    <w:bookmarkEnd w:id="848"/>
    <w:bookmarkStart w:name="z159" w:id="849"/>
    <w:p>
      <w:pPr>
        <w:spacing w:after="0"/>
        <w:ind w:left="0"/>
        <w:jc w:val="both"/>
      </w:pPr>
      <w:r>
        <w:rPr>
          <w:rFonts w:ascii="Times New Roman"/>
          <w:b w:val="false"/>
          <w:i w:val="false"/>
          <w:color w:val="000000"/>
          <w:sz w:val="28"/>
        </w:rPr>
        <w:t xml:space="preserve">
      5. "Қазақстан Республикасының Ауыл шаруашылығы министрлігіне ведомстволық бағыныстағы жекелеген ұйымдардың мәселелерi" туралы Қазақстан Республикасы Үкіметінiң 2002 жылғы 29 желтоқсандағы N 1431 </w:t>
      </w:r>
      <w:r>
        <w:rPr>
          <w:rFonts w:ascii="Times New Roman"/>
          <w:b w:val="false"/>
          <w:i w:val="false"/>
          <w:color w:val="000000"/>
          <w:sz w:val="28"/>
        </w:rPr>
        <w:t>қаулысы</w:t>
      </w:r>
      <w:r>
        <w:rPr>
          <w:rFonts w:ascii="Times New Roman"/>
          <w:b w:val="false"/>
          <w:i w:val="false"/>
          <w:color w:val="000000"/>
          <w:sz w:val="28"/>
        </w:rPr>
        <w:t xml:space="preserve"> 8-тармағының 3) тармақшасы (Қазақстан Республикасының ПҮКЖ-ы, 2002 ж., N 49, 486-құжат).</w:t>
      </w:r>
    </w:p>
    <w:bookmarkEnd w:id="849"/>
    <w:bookmarkStart w:name="z160" w:id="850"/>
    <w:p>
      <w:pPr>
        <w:spacing w:after="0"/>
        <w:ind w:left="0"/>
        <w:jc w:val="both"/>
      </w:pPr>
      <w:r>
        <w:rPr>
          <w:rFonts w:ascii="Times New Roman"/>
          <w:b w:val="false"/>
          <w:i w:val="false"/>
          <w:color w:val="000000"/>
          <w:sz w:val="28"/>
        </w:rPr>
        <w:t xml:space="preserve">
      6. "Қазақстан Республикасының Ауыл шаруашылығы министрлiгi Орман және аңшылық шаруашылығы комитетiнiң жекелеген мемлекеттiк мекемелерiн қайта ұйымдастыру туралы" Қазақстан Республикасы Үкiметінiң 2003 жылғы 22 қаңтардағы N 75 </w:t>
      </w:r>
      <w:r>
        <w:rPr>
          <w:rFonts w:ascii="Times New Roman"/>
          <w:b w:val="false"/>
          <w:i w:val="false"/>
          <w:color w:val="000000"/>
          <w:sz w:val="28"/>
        </w:rPr>
        <w:t>қаулысының</w:t>
      </w:r>
      <w:r>
        <w:rPr>
          <w:rFonts w:ascii="Times New Roman"/>
          <w:b w:val="false"/>
          <w:i w:val="false"/>
          <w:color w:val="000000"/>
          <w:sz w:val="28"/>
        </w:rPr>
        <w:t xml:space="preserve"> 7-тармағы (Қазақстан Республикасының ПҮКЖ-ы, 2003 ж., N 2, 33-құжат).</w:t>
      </w:r>
    </w:p>
    <w:bookmarkEnd w:id="850"/>
    <w:bookmarkStart w:name="z161" w:id="851"/>
    <w:p>
      <w:pPr>
        <w:spacing w:after="0"/>
        <w:ind w:left="0"/>
        <w:jc w:val="both"/>
      </w:pPr>
      <w:r>
        <w:rPr>
          <w:rFonts w:ascii="Times New Roman"/>
          <w:b w:val="false"/>
          <w:i w:val="false"/>
          <w:color w:val="000000"/>
          <w:sz w:val="28"/>
        </w:rPr>
        <w:t xml:space="preserve">
      7. "Қазақстан Республикасы Ауыл шаруашылығы министрлігінiң "Қазоңтүстiкгипросушар" жобалау-іздестіру институты" республикалық мемлекеттiк кәсіпорнын қайта ұйымдастыру туралы" Қазақстан Республикасы Үкiметiнiң 2003 жылғы 24 қаңтардағы N 89 </w:t>
      </w:r>
      <w:r>
        <w:rPr>
          <w:rFonts w:ascii="Times New Roman"/>
          <w:b w:val="false"/>
          <w:i w:val="false"/>
          <w:color w:val="000000"/>
          <w:sz w:val="28"/>
        </w:rPr>
        <w:t>қаулысының</w:t>
      </w:r>
      <w:r>
        <w:rPr>
          <w:rFonts w:ascii="Times New Roman"/>
          <w:b w:val="false"/>
          <w:i w:val="false"/>
          <w:color w:val="000000"/>
          <w:sz w:val="28"/>
        </w:rPr>
        <w:t xml:space="preserve"> 5-тармағы (Қазақстан Республикасының ПҮКЖ-ы, 2003 ж., N 3, 43-құжат).</w:t>
      </w:r>
    </w:p>
    <w:bookmarkEnd w:id="851"/>
    <w:bookmarkStart w:name="z162" w:id="852"/>
    <w:p>
      <w:pPr>
        <w:spacing w:after="0"/>
        <w:ind w:left="0"/>
        <w:jc w:val="both"/>
      </w:pPr>
      <w:r>
        <w:rPr>
          <w:rFonts w:ascii="Times New Roman"/>
          <w:b w:val="false"/>
          <w:i w:val="false"/>
          <w:color w:val="000000"/>
          <w:sz w:val="28"/>
        </w:rPr>
        <w:t xml:space="preserve">
      8. "Қазақстан Республикасының Ауыл шаруашылығы министрлiгi Су ресурстары жөнiндегі комитетінiң Оңтүстiк Қазақстан гидрогеологиялық-мелиоративтік экспедициясы" және "Қазақстан Республикасының Ауыл шаруашылығы министрлiгi Су ресурстары жөнiндегi комитетiнiң Қызылорда гидрогеологиялық-мелиоративтiк экспедициясы" республикалық мемлекеттік кәсiпорындарын қайта ұйымдастыру туралы" Қазақстан Республикасы Үкiметiнiң 2003 жылғы 24 ақпандағы N 189 </w:t>
      </w:r>
      <w:r>
        <w:rPr>
          <w:rFonts w:ascii="Times New Roman"/>
          <w:b w:val="false"/>
          <w:i w:val="false"/>
          <w:color w:val="000000"/>
          <w:sz w:val="28"/>
        </w:rPr>
        <w:t>қаулысы</w:t>
      </w:r>
      <w:r>
        <w:rPr>
          <w:rFonts w:ascii="Times New Roman"/>
          <w:b w:val="false"/>
          <w:i w:val="false"/>
          <w:color w:val="000000"/>
          <w:sz w:val="28"/>
        </w:rPr>
        <w:t xml:space="preserve"> 4-тармағының 3) тармақшасы (Қазақстан Республикасының ПҮКЖ-ы, 2003 ж., N 9, 95-құжат).</w:t>
      </w:r>
    </w:p>
    <w:bookmarkEnd w:id="852"/>
    <w:bookmarkStart w:name="z163" w:id="853"/>
    <w:p>
      <w:pPr>
        <w:spacing w:after="0"/>
        <w:ind w:left="0"/>
        <w:jc w:val="both"/>
      </w:pPr>
      <w:r>
        <w:rPr>
          <w:rFonts w:ascii="Times New Roman"/>
          <w:b w:val="false"/>
          <w:i w:val="false"/>
          <w:color w:val="000000"/>
          <w:sz w:val="28"/>
        </w:rPr>
        <w:t xml:space="preserve">
      9. "Қазақстан Республикасының Ауыл шаруашылығы министрлігі Балық шаруашылығы комитетiнiң кейбiр мәселелерi" туралы Қазақстан Республикасы Үкiметiнiң 2003 жылғы 18 шiлдедегi N 714 </w:t>
      </w:r>
      <w:r>
        <w:rPr>
          <w:rFonts w:ascii="Times New Roman"/>
          <w:b w:val="false"/>
          <w:i w:val="false"/>
          <w:color w:val="000000"/>
          <w:sz w:val="28"/>
        </w:rPr>
        <w:t>қаулысының</w:t>
      </w:r>
      <w:r>
        <w:rPr>
          <w:rFonts w:ascii="Times New Roman"/>
          <w:b w:val="false"/>
          <w:i w:val="false"/>
          <w:color w:val="000000"/>
          <w:sz w:val="28"/>
        </w:rPr>
        <w:t xml:space="preserve"> 4-тармағының 1), 2), 2-1), 3) тармақшалары, осы қаулымен бекiтілген Қазақстан Республикасы Үкiметiнiң кейбiр шешiмдерiне енгiзiлетiн өзгерiстер мен толықтырулардың 2 және 3-тармақтары (Қазақстан Республикасының ПҮКЖ-ы, 2003 ж., N 30, 291-құжат).</w:t>
      </w:r>
    </w:p>
    <w:bookmarkEnd w:id="853"/>
    <w:bookmarkStart w:name="z164" w:id="854"/>
    <w:p>
      <w:pPr>
        <w:spacing w:after="0"/>
        <w:ind w:left="0"/>
        <w:jc w:val="both"/>
      </w:pPr>
      <w:r>
        <w:rPr>
          <w:rFonts w:ascii="Times New Roman"/>
          <w:b w:val="false"/>
          <w:i w:val="false"/>
          <w:color w:val="000000"/>
          <w:sz w:val="28"/>
        </w:rPr>
        <w:t xml:space="preserve">
      10. "Қазақстан Республикасы Үкiметiнiң 2002 жылғы 7 қазандағы N 1096 қаулысына өзгерiс пен толықтырулар енгiзу туралы" Қазақстан Республикасы Үкiметiнiң 2003 жылғы 4 тамыздағы N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31, 315-құжат).</w:t>
      </w:r>
    </w:p>
    <w:bookmarkEnd w:id="854"/>
    <w:bookmarkStart w:name="z165" w:id="855"/>
    <w:p>
      <w:pPr>
        <w:spacing w:after="0"/>
        <w:ind w:left="0"/>
        <w:jc w:val="both"/>
      </w:pPr>
      <w:r>
        <w:rPr>
          <w:rFonts w:ascii="Times New Roman"/>
          <w:b w:val="false"/>
          <w:i w:val="false"/>
          <w:color w:val="000000"/>
          <w:sz w:val="28"/>
        </w:rPr>
        <w:t xml:space="preserve">
      11. "Қазақстан Республикасы Үкiметiнiң 2002 жылғы 7 қазандағы N 1096 қаулысына өзгерiстер мен толықтыру енгiзу туралы" Қазақстан Республикасы Үкiметiнiң 2003 жылғы 19 тамыздағы N 827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34, 337-құжат).</w:t>
      </w:r>
    </w:p>
    <w:bookmarkEnd w:id="855"/>
    <w:bookmarkStart w:name="z166" w:id="856"/>
    <w:p>
      <w:pPr>
        <w:spacing w:after="0"/>
        <w:ind w:left="0"/>
        <w:jc w:val="both"/>
      </w:pPr>
      <w:r>
        <w:rPr>
          <w:rFonts w:ascii="Times New Roman"/>
          <w:b w:val="false"/>
          <w:i w:val="false"/>
          <w:color w:val="000000"/>
          <w:sz w:val="28"/>
        </w:rPr>
        <w:t xml:space="preserve">
      12. "Мемлекеттік орман қоры учаскелерiнде орман пайдаланушылар жүзеге асыратын сүрек дайындау жөнiндегi қызметті лицензиялаудың кейбiр мәселелерi және Қазақстан Республикасы Үкiметiнiң кейбiр шешiмдерiне толықтырулар енгізу туралы" Қазақстан Республикасы Үкiметiнiң 2003 жылғы 2 қазандағы N 1018 </w:t>
      </w:r>
      <w:r>
        <w:rPr>
          <w:rFonts w:ascii="Times New Roman"/>
          <w:b w:val="false"/>
          <w:i w:val="false"/>
          <w:color w:val="000000"/>
          <w:sz w:val="28"/>
        </w:rPr>
        <w:t>қаулысы</w:t>
      </w:r>
      <w:r>
        <w:rPr>
          <w:rFonts w:ascii="Times New Roman"/>
          <w:b w:val="false"/>
          <w:i w:val="false"/>
          <w:color w:val="000000"/>
          <w:sz w:val="28"/>
        </w:rPr>
        <w:t xml:space="preserve"> 2-тармағының 3) тармақшасы (Қазақстан Республикасының ПҮКЖ-ы, 2003 ж., N 40, 421-құжат).</w:t>
      </w:r>
    </w:p>
    <w:bookmarkEnd w:id="856"/>
    <w:bookmarkStart w:name="z167" w:id="857"/>
    <w:p>
      <w:pPr>
        <w:spacing w:after="0"/>
        <w:ind w:left="0"/>
        <w:jc w:val="both"/>
      </w:pPr>
      <w:r>
        <w:rPr>
          <w:rFonts w:ascii="Times New Roman"/>
          <w:b w:val="false"/>
          <w:i w:val="false"/>
          <w:color w:val="000000"/>
          <w:sz w:val="28"/>
        </w:rPr>
        <w:t xml:space="preserve">
      13. "Қазақстан Республикасы Үкiметiнiң 2002 жылғы 7 қазандағы N 1096 қаулысына толықтыру енгiзу туралы" Қазақстан Республикасы Үкiметiнiң 2003 жылғы 8 қарашадағы N 1119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43, 458-құжат).</w:t>
      </w:r>
    </w:p>
    <w:bookmarkEnd w:id="857"/>
    <w:bookmarkStart w:name="z168" w:id="858"/>
    <w:p>
      <w:pPr>
        <w:spacing w:after="0"/>
        <w:ind w:left="0"/>
        <w:jc w:val="both"/>
      </w:pPr>
      <w:r>
        <w:rPr>
          <w:rFonts w:ascii="Times New Roman"/>
          <w:b w:val="false"/>
          <w:i w:val="false"/>
          <w:color w:val="000000"/>
          <w:sz w:val="28"/>
        </w:rPr>
        <w:t xml:space="preserve">
      14. "Қазақстан Республикасының Ауыл шаруашылығы министрлiгi Орман және аңшылық шаруашылығы комитетiнiң "Шарын мемлекеттiк ұлттық табиғи паркi" мемлекеттік мекемесiн құру туралы" Қазақстан Республикасы Үкiметiнiң 2004 жылғы 23 ақпандағы N 213 </w:t>
      </w:r>
      <w:r>
        <w:rPr>
          <w:rFonts w:ascii="Times New Roman"/>
          <w:b w:val="false"/>
          <w:i w:val="false"/>
          <w:color w:val="000000"/>
          <w:sz w:val="28"/>
        </w:rPr>
        <w:t>қаулысының</w:t>
      </w:r>
      <w:r>
        <w:rPr>
          <w:rFonts w:ascii="Times New Roman"/>
          <w:b w:val="false"/>
          <w:i w:val="false"/>
          <w:color w:val="000000"/>
          <w:sz w:val="28"/>
        </w:rPr>
        <w:t xml:space="preserve"> 7-тармағы.</w:t>
      </w:r>
    </w:p>
    <w:bookmarkEnd w:id="858"/>
    <w:bookmarkStart w:name="z169" w:id="859"/>
    <w:p>
      <w:pPr>
        <w:spacing w:after="0"/>
        <w:ind w:left="0"/>
        <w:jc w:val="both"/>
      </w:pPr>
      <w:r>
        <w:rPr>
          <w:rFonts w:ascii="Times New Roman"/>
          <w:b w:val="false"/>
          <w:i w:val="false"/>
          <w:color w:val="000000"/>
          <w:sz w:val="28"/>
        </w:rPr>
        <w:t xml:space="preserve">
      15. "Қазақстан Республикасының Ауыл шаруашылығы министрлігі Орман және аңшылық шаруашылығы комитетiнiң "Қаратау мемлекеттiк табиғи қорығы" мемлекеттік мекемесiн құру туралы" Қазақстан Республикасы Үкiметінiң 2004 жылғы 1 наурыздағы N 249 </w:t>
      </w:r>
      <w:r>
        <w:rPr>
          <w:rFonts w:ascii="Times New Roman"/>
          <w:b w:val="false"/>
          <w:i w:val="false"/>
          <w:color w:val="000000"/>
          <w:sz w:val="28"/>
        </w:rPr>
        <w:t>қаулысының</w:t>
      </w:r>
      <w:r>
        <w:rPr>
          <w:rFonts w:ascii="Times New Roman"/>
          <w:b w:val="false"/>
          <w:i w:val="false"/>
          <w:color w:val="000000"/>
          <w:sz w:val="28"/>
        </w:rPr>
        <w:t xml:space="preserve"> 7-тармағы (Қазақстан Республикасының ПҮКЖ-ы, 2004 ж., N 11, 135-құжат).</w:t>
      </w:r>
    </w:p>
    <w:bookmarkEnd w:id="859"/>
    <w:bookmarkStart w:name="z170" w:id="860"/>
    <w:p>
      <w:pPr>
        <w:spacing w:after="0"/>
        <w:ind w:left="0"/>
        <w:jc w:val="both"/>
      </w:pPr>
      <w:r>
        <w:rPr>
          <w:rFonts w:ascii="Times New Roman"/>
          <w:b w:val="false"/>
          <w:i w:val="false"/>
          <w:color w:val="000000"/>
          <w:sz w:val="28"/>
        </w:rPr>
        <w:t xml:space="preserve">
      16. "Қазақстан Республикасының Ауыл шаруашылығы министрлiгi Балық шаруашылығы комитетiнiң кейбiр мәселелерi туралы" Қазақстан Республикасы Үкіметінің 2004 жылғы 7 мамырдағы N 517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ПҮКЖ-ы, 2004 ж., N 21 268-құжат).</w:t>
      </w:r>
    </w:p>
    <w:bookmarkEnd w:id="860"/>
    <w:bookmarkStart w:name="z171" w:id="861"/>
    <w:p>
      <w:pPr>
        <w:spacing w:after="0"/>
        <w:ind w:left="0"/>
        <w:jc w:val="both"/>
      </w:pPr>
      <w:r>
        <w:rPr>
          <w:rFonts w:ascii="Times New Roman"/>
          <w:b w:val="false"/>
          <w:i w:val="false"/>
          <w:color w:val="000000"/>
          <w:sz w:val="28"/>
        </w:rPr>
        <w:t xml:space="preserve">
      17. "Қазақстан Республикасы Ауыл шаруашылығы министрлігі Ауылдық аумақтар iстерi жөнiндегi комитетiнiң кейбiр мәселелерi туралы" Қазақстан Республикасы Үкiметiнiң 2004 жылғы 16 маусымдағы N 662 </w:t>
      </w:r>
      <w:r>
        <w:rPr>
          <w:rFonts w:ascii="Times New Roman"/>
          <w:b w:val="false"/>
          <w:i w:val="false"/>
          <w:color w:val="000000"/>
          <w:sz w:val="28"/>
        </w:rPr>
        <w:t>қаулысының</w:t>
      </w:r>
      <w:r>
        <w:rPr>
          <w:rFonts w:ascii="Times New Roman"/>
          <w:b w:val="false"/>
          <w:i w:val="false"/>
          <w:color w:val="000000"/>
          <w:sz w:val="28"/>
        </w:rPr>
        <w:t xml:space="preserve"> 2 және 5-тармақтары (Қазақстан Республикасының ПҮКЖ-ы, 2004 ж., N 24, 314-құжат).</w:t>
      </w:r>
    </w:p>
    <w:bookmarkEnd w:id="861"/>
    <w:bookmarkStart w:name="z172" w:id="862"/>
    <w:p>
      <w:pPr>
        <w:spacing w:after="0"/>
        <w:ind w:left="0"/>
        <w:jc w:val="both"/>
      </w:pPr>
      <w:r>
        <w:rPr>
          <w:rFonts w:ascii="Times New Roman"/>
          <w:b w:val="false"/>
          <w:i w:val="false"/>
          <w:color w:val="000000"/>
          <w:sz w:val="28"/>
        </w:rPr>
        <w:t xml:space="preserve">
      18. "Қазақстан Республикасы Үкiметiнiң 2002 жылғы 7 қазандағы N 1096 қаулысына толықтырулар енгiзу туралы" Қазақстан Республикасы Үкiметiнiң 2004 жылғы 25 маусымдағы N 704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26, 335-құжат).</w:t>
      </w:r>
    </w:p>
    <w:bookmarkEnd w:id="862"/>
    <w:bookmarkStart w:name="z173" w:id="863"/>
    <w:p>
      <w:pPr>
        <w:spacing w:after="0"/>
        <w:ind w:left="0"/>
        <w:jc w:val="both"/>
      </w:pPr>
      <w:r>
        <w:rPr>
          <w:rFonts w:ascii="Times New Roman"/>
          <w:b w:val="false"/>
          <w:i w:val="false"/>
          <w:color w:val="000000"/>
          <w:sz w:val="28"/>
        </w:rPr>
        <w:t xml:space="preserve">
      19. "Қазақстан Республикасы Үкіметінің 2002 жылғы 28 қарашадағы N 1267 қаулысына өзгерiстер мен толықтырулар енгiзу туралы" Қазақстан Республикасы Үкiметiнiң 2004 жылғы 12 шілдедегi N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27, 357-құжат).</w:t>
      </w:r>
    </w:p>
    <w:bookmarkEnd w:id="863"/>
    <w:bookmarkStart w:name="z174" w:id="864"/>
    <w:p>
      <w:pPr>
        <w:spacing w:after="0"/>
        <w:ind w:left="0"/>
        <w:jc w:val="both"/>
      </w:pPr>
      <w:r>
        <w:rPr>
          <w:rFonts w:ascii="Times New Roman"/>
          <w:b w:val="false"/>
          <w:i w:val="false"/>
          <w:color w:val="000000"/>
          <w:sz w:val="28"/>
        </w:rPr>
        <w:t xml:space="preserve">
      20. "Қазақстан Республикасының Ауыл шаруашылығы министрлiгі Балық шаруашылығы комитетiнiң жекелеген мемлекеттік мекемелерiн қайта ұйымдастыру мен қайта атау туралы" Қазақстан Республикасы Үкiметiнiң 2004 жылғы 7 қыркүйектегi N 938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ПҮКЖ-ы, 2004 ж., N 33, 450-құжат).</w:t>
      </w:r>
    </w:p>
    <w:bookmarkEnd w:id="864"/>
    <w:bookmarkStart w:name="z652" w:id="865"/>
    <w:p>
      <w:pPr>
        <w:spacing w:after="0"/>
        <w:ind w:left="0"/>
        <w:jc w:val="both"/>
      </w:pPr>
      <w:r>
        <w:rPr>
          <w:rFonts w:ascii="Times New Roman"/>
          <w:b w:val="false"/>
          <w:i w:val="false"/>
          <w:color w:val="000000"/>
          <w:sz w:val="28"/>
        </w:rPr>
        <w:t xml:space="preserve">
      21. "Қазақстан Республикасы Ауыл шаруашылығы министрлiгi Су ресурстары комитетінiң "Жамбылсушар" шаруашылық жүргiзу құқығындағы су шаруашылығы жөнiндегі республикалық мемлекеттік кәсіпорнын қайта ұйымдастыру туралы" Қазақстан Республикасы Үкiметiнiң 2004 жылғы 14 желтоқсандағы N 1318 </w:t>
      </w:r>
      <w:r>
        <w:rPr>
          <w:rFonts w:ascii="Times New Roman"/>
          <w:b w:val="false"/>
          <w:i w:val="false"/>
          <w:color w:val="000000"/>
          <w:sz w:val="28"/>
        </w:rPr>
        <w:t>қаулысы</w:t>
      </w:r>
      <w:r>
        <w:rPr>
          <w:rFonts w:ascii="Times New Roman"/>
          <w:b w:val="false"/>
          <w:i w:val="false"/>
          <w:color w:val="000000"/>
          <w:sz w:val="28"/>
        </w:rPr>
        <w:t xml:space="preserve"> 5-тармағының 2) тармақшасы (Қазақстан Республикасының ПҮКЖ-ы, 2004 ж., N 49, 625-құжат).</w:t>
      </w:r>
    </w:p>
    <w:bookmarkEnd w:id="8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