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23e4" w14:textId="e352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12 ақпандағы N 205 қаулысына өзгерiс пен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29 мамыр N 205а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Yкiметi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Республикасының Көшi-қон және демография жөнiндегі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агенттiгінiң республикалық бюджеттiк бағдарламаларының 2002 жылға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паспорттарын бекiту туралы" Қазақстан Республикасы Yкiметiнiң 2002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ақпандағы N 205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P020205_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өзгерiс пен толықтыру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1-тармақтағы "4" деген сан "5"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осы қаулыға қосымшаға сәйкес 5-қосымшамен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Қазақстан Республикасы Yкiметiнiң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2002 жылғы 29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205а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"Қазақстан Республикасы Yкiметiнiң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2002 жылғы 12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205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5-қосымша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Көшi-қон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демография жөнiндегi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Бюджеттiк бағдарламаның әкiмшiсi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Репатрианттардың (оралмандардың) отбасыларына тұрғын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үй сатып алудың 2002 жылға арналған 032 бюджеттiк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бағдарламасының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ПАСПОРТЫ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Құны: 767986 мың теңге (жетi жүз алпыс жетi миллион тоғыз жүз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сексен алты мың 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нормативтiк-құқықтық негiзi: "Халықтың көшi-қоны туралы" Қазақстан Республикасының 1997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Z970204_ </w:t>
      </w:r>
      <w:r>
        <w:rPr>
          <w:rFonts w:ascii="Times New Roman"/>
          <w:b w:val="false"/>
          <w:i w:val="false"/>
          <w:color w:val="000000"/>
          <w:sz w:val="28"/>
        </w:rPr>
        <w:t>Заңының 29-бабы; "Республикалық бюджеттен репатрианттар (оралмандар) үшiн бөлiнген қаражаттарды нысаналы пайдалану туралы ереженi бекiту туралы" Қазақстан Республикасы Yкiметiнiң 1999 жылғы 18 тамыздағы N 1194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P991194_ </w:t>
      </w:r>
      <w:r>
        <w:rPr>
          <w:rFonts w:ascii="Times New Roman"/>
          <w:b w:val="false"/>
          <w:i w:val="false"/>
          <w:color w:val="000000"/>
          <w:sz w:val="28"/>
        </w:rPr>
        <w:t>қаулысы; "Репатрианттардың (оралмандардың) отбасылары үшiн үй сатып алу ережесiн бекiту туралы" Қазақстан Республикасы Yкiметiнiң 2001 жылғы 4 мамырдағы N 605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P010605_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қаржыландырудың көздері: республикалық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 қаражаты.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Бюджеттiк бағдарламаның мақсаты: 2002 жылғы көшiп келу квотасы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келген оралмандар отбасыларын тұрғын үймен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2002 жылғы көшiп келу квотасы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 өзiнiң тарихи отанына қайтып оралған оралмандарды дер кезiнде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жайластыру (тұрғын үймен қамтамасыз ету).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жөнiндегi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 Бағ.! Бағ. ! Бағдарлама.  !Бағдарламаларды!Iске асыру!  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!дарл.! дарл.! лардың (кiшi !(кiшi бағдарла.!мерзiмдерi!  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!Коды ! Коды ! бағдарлама.  !маларды) iске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 !      ! лардың) атауы!асыру жөнiндегi!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 !      !              !iс-шаралар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 2  !   3  !       4      !        5      !     6    !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032         Репатрианттар. 2655 оралмандар  2002 ж.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дың (оралман.  отбасылары үшін  Мамыр-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дардың) отба.  тұрғын үй сатып  желтоқсан  Көшi-қон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сыларына       алу                         демография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тұрғын үй                                 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сатып алу                                 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Бюджеттiк бағдарламаны орындаудан күтiлетiн нәтижелер: 2655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оралмандар отбасыларын тұрғын үймен қамтамасыз ету.".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