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66f8" w14:textId="1536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2025 жылғы 23 желтоқсандағы № VIII-45/357 "2026-2028 жылдарға арналған аудандық маңызы бар қала, кент,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2026 жылғы 19 мамырдағы № VIII-52/401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2025 жылғы 23 желтоқсандағы № VII-45/357 "2026-2028 жылдарға арналған аудандық маңызы бар қала, кент, ауылдық округтердің бюджеттері туралы" (Нормативтік құқықтық актілерді мемлекеттік тіркеу тізілімінде № 219320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2026-2028 жылдарға арналған Қарқаралы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412456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101200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310706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481825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-69369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69369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69369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2. 2026-2028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96421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13620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82201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102635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-6214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6214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6214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3. 2026-2028 жылдарға арналған Қасым Аманжолов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39972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9510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30462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46672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-6700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6700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6700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4. 2026-2028 жылдарға арналған Нұркен Әбдіров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49080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5550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43530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51391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-2311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2311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2311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5. 2026-2028 жылдарға арналған Балқантау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48531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5881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42650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53852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-5321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5321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5321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6. 2026-2028 жылдарға арналған Қоянды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42356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3260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39096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46356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-4000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4000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4000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7. 2026-2028 жылдарға арналған Мәди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43996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6545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37451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46919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-2923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2923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2923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8. 2026-2028 жылдарға арналған Тәттімбет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47171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6290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40881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50173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-3002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3002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3002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2026-2028 жылдарға арналған Шарықты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49279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13010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36269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57225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-7946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7946 мың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7946 мың теңге.";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VIII-52/401шешіміне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8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Қарқаралы қаласының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VIII-52/401шешіміне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8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Егіндібұлақ ауылдық округінің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VIII-52/401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8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Қасым Аманжолов ауылдық округінің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VIII-52/401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19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Нұркен Әбдіров ауылдық округінің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VIII-52/401шешіміне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19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Балқантау ауылдық округінің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VIII-52/401шешіміне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19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Қоянды ауылдық округінің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VIII-52/401шешіміне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20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2026жылға арналған Мәди ауылдық округінің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VIII-52/401шешіміне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қосымша</w:t>
            </w:r>
          </w:p>
        </w:tc>
      </w:tr>
    </w:tbl>
    <w:bookmarkStart w:name="z20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Тәттімбет ауылдық округінің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VIII-52/401шешіміне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қосымша</w:t>
            </w:r>
          </w:p>
        </w:tc>
      </w:tr>
    </w:tbl>
    <w:bookmarkStart w:name="z206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Шарықты ауылдық округінің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VIII-52/401шешіміне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VIII-45/357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қосымша</w:t>
            </w:r>
          </w:p>
        </w:tc>
      </w:tr>
    </w:tbl>
    <w:bookmarkStart w:name="z20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нысаналы трансферттер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Аманжолов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 Әбдіров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ауылдық округі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 ауылдық округі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Қаршығалы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Мамырдағыаев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Нұрмақов атындағы ауылдық округ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Тегісшілдік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Темірші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