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5b59" w14:textId="ba65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бойынша 2026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2026 жылғы 26 қаңтардағы № 57-167 шешімі. Күші жойылды - Жетісу облысы Ескелді аудандық мәслихатының 2026 жылғы 9 маусымдағы № 61-186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Ескелді аудандық мәслихатының 09.06.2026 </w:t>
      </w:r>
      <w:r>
        <w:rPr>
          <w:rFonts w:ascii="Times New Roman"/>
          <w:b w:val="false"/>
          <w:i w:val="false"/>
          <w:color w:val="ff0000"/>
          <w:sz w:val="28"/>
        </w:rPr>
        <w:t>№ 61-186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1-тармағының 15) тармақшасына,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№166</w:t>
      </w:r>
      <w:r>
        <w:rPr>
          <w:rFonts w:ascii="Times New Roman"/>
          <w:b w:val="false"/>
          <w:i w:val="false"/>
          <w:color w:val="000000"/>
          <w:sz w:val="28"/>
        </w:rPr>
        <w:t> бұйрығына (Нормативтік құқықтық актілерді мемлекеттік тіркеу тізілімінде № 20284 болып тіркелген) сәйкес, Ескелді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Ескелді ауданы бойынша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35 теңге сомасында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2025 жылдың 1 желтоқсанынан бастап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