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d02" w14:textId="051c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5 қаңтардағы № 9/93-VIII "2025-2027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29 сәуірдегі № 11/121-VIII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Нарын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Солдатово ауылдық округінің бюджеті туралы" Үлкен Нарын аудандық мәслихатының 2025 жылғы 5 қаңтардағы № 9/93-VIII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72 676,0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4 858,0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- 67 818,0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77 190,5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- 4514,5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4514,5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4514,5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№11/ 121-VIII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Солдатово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 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