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de63" w14:textId="bd1d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Солдатово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5 қаңтардағы № 9/93-VIII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73 - 1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 сәйкес, Үлкен Нарын ауданы мәслихаты ШЕШІМ ҚАБЫЛДАДЫ: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  130 151,1 мың теңге,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4 858,0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  - 125 293,1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 135 672,6 мың теңге; 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  0,0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 0,0 мың теңге;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теңге, оның ішінде: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- 0,0 мыңтеңге;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(профициті)– -5 520,5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қалдықтары–5 521,2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Үлкен Нарын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16/179-VIII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№9/93-VIII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Солдатово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Үлкен Нарын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>№ 16/179-VIII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125 293,1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жаcалатын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№9/93-VIII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Солдатово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№9/93-VIII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Солдатово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Елдімекендердіңсанитариясынқамтамасызету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