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5853b" w14:textId="89585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Зайсан ауданы Кеңсай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2025 жылғы 23 желтоқсандағы № 46/8-VIII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"2026-2028 жылдарға Зайсан ауданының бюджеті туралы" Зайсан аудандық мәслихатының 2025 жылғы 19 желтоқсандағы №45/2-VIII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Зайсан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Зайсан ауданы Кеңсай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63 447,0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- 15 328,0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472,0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–47 147,0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64 653,9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-1 206,9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мұнайға қатысты емес тапшылығы (профициті)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1 206,9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1 206,9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Зайсан аудандық мәслихатының 19.03.2026 </w:t>
      </w:r>
      <w:r>
        <w:rPr>
          <w:rFonts w:ascii="Times New Roman"/>
          <w:b w:val="false"/>
          <w:i w:val="false"/>
          <w:color w:val="000000"/>
          <w:sz w:val="28"/>
        </w:rPr>
        <w:t>№ 49/7-VIII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Кеңсай ауылдық округінің бюджетіне аудандық бюджеттен берілетін субвенция көлемі 37 829,0 мың теңге сомасында белгіленгені ескерілсін.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Кеңсай ауылдық округінің бюджетінде нысаналы трансферттер 8 518,0 мың теңге сомасында ескерілсін.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 1 206,9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3-1-тармақпен толықтырылды - Шығыс Қазақстан облысы Зайсан аудандық мәслихатының 19.03.2026 </w:t>
      </w:r>
      <w:r>
        <w:rPr>
          <w:rFonts w:ascii="Times New Roman"/>
          <w:b w:val="false"/>
          <w:i w:val="false"/>
          <w:color w:val="000000"/>
          <w:sz w:val="28"/>
        </w:rPr>
        <w:t>№ 49/7-VIII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Зайсан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№46/8-VIII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Кеңсай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Зайсан аудандық мәслихатының 19.03.2026 </w:t>
      </w:r>
      <w:r>
        <w:rPr>
          <w:rFonts w:ascii="Times New Roman"/>
          <w:b w:val="false"/>
          <w:i w:val="false"/>
          <w:color w:val="ff0000"/>
          <w:sz w:val="28"/>
        </w:rPr>
        <w:t>№ 49/7-VIII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46/8-VIII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Кеңсай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деңгейдеденешынықтыру-сауықтыружәне спорттықіс-шараларды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№46/8-VIII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Кеңсай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№46/8-VIII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қаражаттарының пайдаланатын қалдықтары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Шығыс Қазақстан облысы Зайсан аудандық мәслихатының 19.03.2026 </w:t>
      </w:r>
      <w:r>
        <w:rPr>
          <w:rFonts w:ascii="Times New Roman"/>
          <w:b w:val="false"/>
          <w:i w:val="false"/>
          <w:color w:val="ff0000"/>
          <w:sz w:val="28"/>
        </w:rPr>
        <w:t>№ 49/7-VIII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