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17b80" w14:textId="b317b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Глубокое аудандық мәслихатының 2024 жылғы 25 желтоқсандағы № 19/4-VІІІ "2025-2027 жылдарға арналған Глубокое ауданының кенттер, ауылдар және ауылдық округтерінің бюджеттері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Глубокое аудандық мәслихатының 2025 жылғы 4 шілдедегі № 25/2-VIII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Глубокое аудандық мәслихаты ШЕШІМ ҚАБЫЛДАДЫ: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Глубокое аудандық мәслихатының 2024 жылғы 25 желтоқсандағы № 19/4-VІІІ "2025-2027 жылдарға арналған Глубокое ауданының кенттер, ауылдар мен ауылдық округтерінің бюджеттері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Глубокое ауданы Алтайский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95 085 мың теңге, оның ішінде: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15 222 мың теңге;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6 мың теңге;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79 857 мың теңге;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97 004 мың теңге;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- 1 919 мың теңге;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1 919 мың теңге, оның ішінде: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1 919 мың теңге.";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2025 жылға арналған Алтайский кентінің бюджетіне ағымдағы нысаналы трансферттер 79 857 мың теңге сомасында, оның ішінде республикалық бюджеттен – 26 мың теңге, аудандық бюджеттен – 79 831 мың теңге ескерілсін.";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2025-2027 жылдарға арналған Глубокое ауданы Белоусовка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279 392 мың теңге, оның ішінде: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139 812 мың теңге;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215 мың теңге;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5 018 мың теңге;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134 347 мың теңге;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285 930,3 мың теңге;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- 6 538,3 мың теңге;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6 538,3 мың теңге, оның ішінде: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6 538,3 мың теңге.";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2025 жылға арналған Белоусовка кентінің бюджетіне ағымдағы нысаналы трансферттер 134 347 мың теңге сомасында, оның ішінде республикалық бюджеттен – 89 мың теңге, аудандық бюджеттен – 134 258 мың теңге ескерілсін.";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2025-2027 жылдарға арналған Глубокое ауданы Березовка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57 217,5 мың теңге, оның ішінде: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14 928 мың теңге;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394 мың теңге;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41 895,5 мың теңге;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59 648,8 мың теңге;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- 2431,3 мың теңге;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2 431,3 мың теңге, оның ішінде: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2 431,3 мың теңге.";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2025 жылға арналған Березовка ауылдық округінің бюджетіне ағымдағы нысаналы трансферттер 41 895,5 мың теңге сомасында, оның ішінде республикалық бюджеттен – 61 мың теңге, аудандық бюджеттен – 41 834,5 мың теңге ескерілсін.";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2025-2027 жылдарға арналған Глубокое ауданы Бобровка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Start w:name="z7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70 457,2 мың теңге, оның ішінде:</w:t>
      </w:r>
    </w:p>
    <w:bookmarkEnd w:id="54"/>
    <w:bookmarkStart w:name="z7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29 708 мың теңге;</w:t>
      </w:r>
    </w:p>
    <w:bookmarkEnd w:id="55"/>
    <w:bookmarkStart w:name="z7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56"/>
    <w:bookmarkStart w:name="z7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1 047 мың теңге;</w:t>
      </w:r>
    </w:p>
    <w:bookmarkEnd w:id="57"/>
    <w:bookmarkStart w:name="z7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39 702,2 мың теңге;</w:t>
      </w:r>
    </w:p>
    <w:bookmarkEnd w:id="58"/>
    <w:bookmarkStart w:name="z7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75 434,8 мың теңге;</w:t>
      </w:r>
    </w:p>
    <w:bookmarkEnd w:id="59"/>
    <w:bookmarkStart w:name="z8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60"/>
    <w:bookmarkStart w:name="z8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61"/>
    <w:bookmarkStart w:name="z8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62"/>
    <w:bookmarkStart w:name="z8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 мың теңге, оның ішінде:</w:t>
      </w:r>
    </w:p>
    <w:bookmarkEnd w:id="63"/>
    <w:bookmarkStart w:name="z8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64"/>
    <w:bookmarkStart w:name="z8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65"/>
    <w:bookmarkStart w:name="z8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- 4 977,6 мың теңге;</w:t>
      </w:r>
    </w:p>
    <w:bookmarkEnd w:id="66"/>
    <w:bookmarkStart w:name="z8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4 977,6 мың теңге, оның ішінде:</w:t>
      </w:r>
    </w:p>
    <w:bookmarkEnd w:id="67"/>
    <w:bookmarkStart w:name="z8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68"/>
    <w:bookmarkStart w:name="z8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69"/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4 977,6 мың теңге.";</w:t>
      </w:r>
    </w:p>
    <w:bookmarkEnd w:id="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2025 жылға арналған Бобровка ауылдық округінің бюджетіне ағымдағы нысаналы трансферттер 39 702,2 мың теңге сомасында, оның ішінде республикалық бюджеттен – 81 мың теңге, аудандық бюджеттен – 39621,2 мың теңге ескерілсін.";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2025-2027 жылдарға арналған Глубокое ауданы Быструха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Start w:name="z9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211 691,5 мың теңге, оның ішінде:</w:t>
      </w:r>
    </w:p>
    <w:bookmarkEnd w:id="72"/>
    <w:bookmarkStart w:name="z9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12 549 мың теңге;</w:t>
      </w:r>
    </w:p>
    <w:bookmarkEnd w:id="73"/>
    <w:bookmarkStart w:name="z9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74"/>
    <w:bookmarkStart w:name="z9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128 мың теңге;</w:t>
      </w:r>
    </w:p>
    <w:bookmarkEnd w:id="75"/>
    <w:bookmarkStart w:name="z9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199 014,5 мың теңге;</w:t>
      </w:r>
    </w:p>
    <w:bookmarkEnd w:id="76"/>
    <w:bookmarkStart w:name="z100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213 165,8 мың теңге;</w:t>
      </w:r>
    </w:p>
    <w:bookmarkEnd w:id="77"/>
    <w:bookmarkStart w:name="z10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78"/>
    <w:bookmarkStart w:name="z10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79"/>
    <w:bookmarkStart w:name="z10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80"/>
    <w:bookmarkStart w:name="z10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81"/>
    <w:bookmarkStart w:name="z10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82"/>
    <w:bookmarkStart w:name="z10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–- 0 мың теңге;</w:t>
      </w:r>
    </w:p>
    <w:bookmarkEnd w:id="83"/>
    <w:bookmarkStart w:name="z10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- 1 474,3 мың теңге;</w:t>
      </w:r>
    </w:p>
    <w:bookmarkEnd w:id="84"/>
    <w:bookmarkStart w:name="z10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1 474,3 мың теңге, оның ішінде:</w:t>
      </w:r>
    </w:p>
    <w:bookmarkEnd w:id="85"/>
    <w:bookmarkStart w:name="z10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86"/>
    <w:bookmarkStart w:name="z11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87"/>
    <w:bookmarkStart w:name="z11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1 474,3 мың теңге.";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1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2025 жылға арналған Быструха ауылдық округінің бюджетіне ағымдағы нысаналы трансферттер 199 014,5 мың теңге сомасында, оның ішінде республикалық бюджеттен – 31 мың теңге, облыстық бюджеттен – 120 000 мың теңге, аудандық бюджеттен – 78 983,5 мың теңге ескерілсін.";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2025-2027 жылдарға арналған Глубокое ауданы Верхнеберезовский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18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Start w:name="z11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85 390,6 мың теңге, оның ішінде:</w:t>
      </w:r>
    </w:p>
    <w:bookmarkEnd w:id="90"/>
    <w:bookmarkStart w:name="z11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12 994 мың теңге;</w:t>
      </w:r>
    </w:p>
    <w:bookmarkEnd w:id="91"/>
    <w:bookmarkStart w:name="z11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92"/>
    <w:bookmarkStart w:name="z11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1 063,6 мың теңге;</w:t>
      </w:r>
    </w:p>
    <w:bookmarkEnd w:id="93"/>
    <w:bookmarkStart w:name="z12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71 333 мың теңге;</w:t>
      </w:r>
    </w:p>
    <w:bookmarkEnd w:id="94"/>
    <w:bookmarkStart w:name="z12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86 283,4 мың теңге;</w:t>
      </w:r>
    </w:p>
    <w:bookmarkEnd w:id="95"/>
    <w:bookmarkStart w:name="z12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96"/>
    <w:bookmarkStart w:name="z12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97"/>
    <w:bookmarkStart w:name="z12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98"/>
    <w:bookmarkStart w:name="z12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99"/>
    <w:bookmarkStart w:name="z12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00"/>
    <w:bookmarkStart w:name="z12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01"/>
    <w:bookmarkStart w:name="z12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- 892,8 мың теңге;</w:t>
      </w:r>
    </w:p>
    <w:bookmarkEnd w:id="102"/>
    <w:bookmarkStart w:name="z12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892,8 мың теңге, оның ішінде:</w:t>
      </w:r>
    </w:p>
    <w:bookmarkEnd w:id="103"/>
    <w:bookmarkStart w:name="z13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04"/>
    <w:bookmarkStart w:name="z13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05"/>
    <w:bookmarkStart w:name="z13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892,8 мың теңге.";</w:t>
      </w:r>
    </w:p>
    <w:bookmarkEnd w:id="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3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2025 жылға арналған Верхнеберезовский кентінің бюджетіне ағымдағы нысаналы трансферттер 71 333 мың теңге сомасында, оның ішінде республикалық бюджеттен – 17 мың теңге, аудандық бюджеттен – 71 316 мың теңге ескерілсін.";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2025-2027 жылдарға арналған Глубокое ауданы Веселовка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Start w:name="z13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95 287 мың теңге, оның ішінде:</w:t>
      </w:r>
    </w:p>
    <w:bookmarkEnd w:id="108"/>
    <w:bookmarkStart w:name="z13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17 939 мың теңге;</w:t>
      </w:r>
    </w:p>
    <w:bookmarkEnd w:id="109"/>
    <w:bookmarkStart w:name="z13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10"/>
    <w:bookmarkStart w:name="z14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28 мың теңге;</w:t>
      </w:r>
    </w:p>
    <w:bookmarkEnd w:id="111"/>
    <w:bookmarkStart w:name="z14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77 320 мың теңге;</w:t>
      </w:r>
    </w:p>
    <w:bookmarkEnd w:id="112"/>
    <w:bookmarkStart w:name="z14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96 572,5 мың теңге;</w:t>
      </w:r>
    </w:p>
    <w:bookmarkEnd w:id="113"/>
    <w:bookmarkStart w:name="z14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14"/>
    <w:bookmarkStart w:name="z14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5"/>
    <w:bookmarkStart w:name="z14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16"/>
    <w:bookmarkStart w:name="z14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17"/>
    <w:bookmarkStart w:name="z14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18"/>
    <w:bookmarkStart w:name="z14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19"/>
    <w:bookmarkStart w:name="z14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- 1 285,5 мың теңге;</w:t>
      </w:r>
    </w:p>
    <w:bookmarkEnd w:id="120"/>
    <w:bookmarkStart w:name="z15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1 285,5 мың теңге, оның ішінде:</w:t>
      </w:r>
    </w:p>
    <w:bookmarkEnd w:id="121"/>
    <w:bookmarkStart w:name="z15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22"/>
    <w:bookmarkStart w:name="z15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23"/>
    <w:bookmarkStart w:name="z15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1 285,5 мың теңге.";</w:t>
      </w:r>
    </w:p>
    <w:bookmarkEnd w:id="1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5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2025 жылға арналған Веселовка ауылдық округінің бюджетіне ағымдағы нысаналы трансферттер 77 320 мың теңге сомасында, оның ішінде республикалық бюджеттен – 85 мың теңге, аудандық бюджеттен – 77 235 мың теңге ескерілсін.";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2025-2027 жылдарға арналған Глубокое ауданы Глубокое кентінің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Start w:name="z158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407 751,1 мың теңге, оның ішінде:</w:t>
      </w:r>
    </w:p>
    <w:bookmarkEnd w:id="126"/>
    <w:bookmarkStart w:name="z159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145 860 мың теңге;</w:t>
      </w:r>
    </w:p>
    <w:bookmarkEnd w:id="127"/>
    <w:bookmarkStart w:name="z160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21 мың теңге;</w:t>
      </w:r>
    </w:p>
    <w:bookmarkEnd w:id="128"/>
    <w:bookmarkStart w:name="z161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2 208 мың теңге;</w:t>
      </w:r>
    </w:p>
    <w:bookmarkEnd w:id="129"/>
    <w:bookmarkStart w:name="z162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259 662,1 мың теңге;</w:t>
      </w:r>
    </w:p>
    <w:bookmarkEnd w:id="130"/>
    <w:bookmarkStart w:name="z163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413 705,5 мың теңге;</w:t>
      </w:r>
    </w:p>
    <w:bookmarkEnd w:id="131"/>
    <w:bookmarkStart w:name="z16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32"/>
    <w:bookmarkStart w:name="z16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33"/>
    <w:bookmarkStart w:name="z166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34"/>
    <w:bookmarkStart w:name="z167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35"/>
    <w:bookmarkStart w:name="z168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36"/>
    <w:bookmarkStart w:name="z169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37"/>
    <w:bookmarkStart w:name="z170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-5 954,4 мың теңге;</w:t>
      </w:r>
    </w:p>
    <w:bookmarkEnd w:id="138"/>
    <w:bookmarkStart w:name="z171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5 954,4 мың теңге, оның ішінде:</w:t>
      </w:r>
    </w:p>
    <w:bookmarkEnd w:id="139"/>
    <w:bookmarkStart w:name="z172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40"/>
    <w:bookmarkStart w:name="z173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41"/>
    <w:bookmarkStart w:name="z174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5 954,4 мың теңге.";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7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2025 жылға арналған Глубокое кентінің бюджетіне ағымдағы нысаналы трансферттер 259 662,1 мың теңге сомасында, оның ішінде республикалық бюджеттен – 247 мың теңге, аудандық бюджеттен – 259 415,1 мың теңге ескерілсін.";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2025-2027 жылдарға арналған Глубокое ауданы Ертіс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27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Start w:name="z179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178 783 мың теңге, оның ішінде:</w:t>
      </w:r>
    </w:p>
    <w:bookmarkEnd w:id="144"/>
    <w:bookmarkStart w:name="z180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112 933 мың теңге;</w:t>
      </w:r>
    </w:p>
    <w:bookmarkEnd w:id="145"/>
    <w:bookmarkStart w:name="z181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46"/>
    <w:bookmarkStart w:name="z182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1 283 мың теңге;</w:t>
      </w:r>
    </w:p>
    <w:bookmarkEnd w:id="147"/>
    <w:bookmarkStart w:name="z183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64 567 мың теңге;</w:t>
      </w:r>
    </w:p>
    <w:bookmarkEnd w:id="148"/>
    <w:bookmarkStart w:name="z184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184 131,3 мың теңге;</w:t>
      </w:r>
    </w:p>
    <w:bookmarkEnd w:id="149"/>
    <w:bookmarkStart w:name="z18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50"/>
    <w:bookmarkStart w:name="z186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51"/>
    <w:bookmarkStart w:name="z187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52"/>
    <w:bookmarkStart w:name="z188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53"/>
    <w:bookmarkStart w:name="z189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54"/>
    <w:bookmarkStart w:name="z190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5"/>
    <w:bookmarkStart w:name="z191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- 5 348,3 мың теңге;</w:t>
      </w:r>
    </w:p>
    <w:bookmarkEnd w:id="156"/>
    <w:bookmarkStart w:name="z192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5 348,3 мың теңге, оның ішінде:</w:t>
      </w:r>
    </w:p>
    <w:bookmarkEnd w:id="157"/>
    <w:bookmarkStart w:name="z193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58"/>
    <w:bookmarkStart w:name="z194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59"/>
    <w:bookmarkStart w:name="z19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5 348,3 мың теңге.";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18 -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9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2025 жылға арналған Ертіс ауылдық округінің бюджетіне ағымдағы нысаналы трансферттер 64 567 мың теңге сомасында, оның ішінде республикалық бюджеттен – 31 мың теңге, аудандық бюджеттен – 64 536 мың теңге ескерілсін.";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2025-2027 жылдарға арналған Глубокое ауданы Кожохово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30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Start w:name="z20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152 188,8 мың теңге, оның ішінде:</w:t>
      </w:r>
    </w:p>
    <w:bookmarkEnd w:id="162"/>
    <w:bookmarkStart w:name="z20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19 268 мың теңге;</w:t>
      </w:r>
    </w:p>
    <w:bookmarkEnd w:id="163"/>
    <w:bookmarkStart w:name="z20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64"/>
    <w:bookmarkStart w:name="z20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мың теңге;</w:t>
      </w:r>
    </w:p>
    <w:bookmarkEnd w:id="165"/>
    <w:bookmarkStart w:name="z20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132 920,8 мың теңге;</w:t>
      </w:r>
    </w:p>
    <w:bookmarkEnd w:id="166"/>
    <w:bookmarkStart w:name="z20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153 552,1 мың теңге;</w:t>
      </w:r>
    </w:p>
    <w:bookmarkEnd w:id="167"/>
    <w:bookmarkStart w:name="z20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68"/>
    <w:bookmarkStart w:name="z20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69"/>
    <w:bookmarkStart w:name="z20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 мың теңге;</w:t>
      </w:r>
    </w:p>
    <w:bookmarkEnd w:id="170"/>
    <w:bookmarkStart w:name="z20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71"/>
    <w:bookmarkStart w:name="z21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72"/>
    <w:bookmarkStart w:name="z21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73"/>
    <w:bookmarkStart w:name="z21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- 1 363,3 мың теңге;</w:t>
      </w:r>
    </w:p>
    <w:bookmarkEnd w:id="174"/>
    <w:bookmarkStart w:name="z21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1 363,3 мың теңге, оның ішінде:</w:t>
      </w:r>
    </w:p>
    <w:bookmarkEnd w:id="175"/>
    <w:bookmarkStart w:name="z21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76"/>
    <w:bookmarkStart w:name="z21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77"/>
    <w:bookmarkStart w:name="z21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1 363,3 мың теңге.";</w:t>
      </w:r>
    </w:p>
    <w:bookmarkEnd w:id="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1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2025 жылға арналған Кожохово ауылдық округінің бюджетіне ағымдағы нысаналы трансферттер 132 920,8 мың теңге сомасында, оның ішінде республикалық бюджеттен – 29 мың теңге, аудандық бюджеттен – 132 891,8 мың теңге ескерілсін.";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2025-2027 жылдарға арналған Глубокое ауданы Краснояр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Start w:name="z221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145 162,1 мың теңге, оның ішінде:</w:t>
      </w:r>
    </w:p>
    <w:bookmarkEnd w:id="180"/>
    <w:bookmarkStart w:name="z222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32 877 мың теңге;</w:t>
      </w:r>
    </w:p>
    <w:bookmarkEnd w:id="181"/>
    <w:bookmarkStart w:name="z223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182"/>
    <w:bookmarkStart w:name="z224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118 мың теңге;</w:t>
      </w:r>
    </w:p>
    <w:bookmarkEnd w:id="183"/>
    <w:bookmarkStart w:name="z225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112 167,1 мың теңге;</w:t>
      </w:r>
    </w:p>
    <w:bookmarkEnd w:id="184"/>
    <w:bookmarkStart w:name="z226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146 309,7 мың теңге;</w:t>
      </w:r>
    </w:p>
    <w:bookmarkEnd w:id="185"/>
    <w:bookmarkStart w:name="z227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186"/>
    <w:bookmarkStart w:name="z228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87"/>
    <w:bookmarkStart w:name="z229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88"/>
    <w:bookmarkStart w:name="z230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89"/>
    <w:bookmarkStart w:name="z231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90"/>
    <w:bookmarkStart w:name="z232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91"/>
    <w:bookmarkStart w:name="z233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- 1 147,6 мың теңге;</w:t>
      </w:r>
    </w:p>
    <w:bookmarkEnd w:id="192"/>
    <w:bookmarkStart w:name="z234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1 147,6 мың теңге, оның ішінде:</w:t>
      </w:r>
    </w:p>
    <w:bookmarkEnd w:id="193"/>
    <w:bookmarkStart w:name="z235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194"/>
    <w:bookmarkStart w:name="z23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5"/>
    <w:bookmarkStart w:name="z237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1 147,6 мың теңге.";</w:t>
      </w:r>
    </w:p>
    <w:bookmarkEnd w:id="1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3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2025 жылға арналған Краснояр ауылдық округінің бюджетіне ағымдағы нысаналы трансферттер 112 167,1 мың теңге сомасында, оның ішінде республикалық бюджеттен – 25 мың теңге, аудандық бюджеттен – 112 142,1 мың теңге ескерілсін.";</w:t>
      </w:r>
    </w:p>
    <w:bookmarkEnd w:id="1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2025-2027 жылдарға арналған Глубокое ауданы Малоубинка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Start w:name="z24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112 182,8 мың теңге, оның ішінде:</w:t>
      </w:r>
    </w:p>
    <w:bookmarkEnd w:id="198"/>
    <w:bookmarkStart w:name="z24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5 107 мың теңге;</w:t>
      </w:r>
    </w:p>
    <w:bookmarkEnd w:id="199"/>
    <w:bookmarkStart w:name="z24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00"/>
    <w:bookmarkStart w:name="z24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211 мың теңге;</w:t>
      </w:r>
    </w:p>
    <w:bookmarkEnd w:id="201"/>
    <w:bookmarkStart w:name="z24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106 864,8 мың теңге;</w:t>
      </w:r>
    </w:p>
    <w:bookmarkEnd w:id="202"/>
    <w:bookmarkStart w:name="z24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112 371,1 мың теңге;</w:t>
      </w:r>
    </w:p>
    <w:bookmarkEnd w:id="203"/>
    <w:bookmarkStart w:name="z24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04"/>
    <w:bookmarkStart w:name="z24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05"/>
    <w:bookmarkStart w:name="z25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06"/>
    <w:bookmarkStart w:name="z25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07"/>
    <w:bookmarkStart w:name="z25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08"/>
    <w:bookmarkStart w:name="z25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09"/>
    <w:bookmarkStart w:name="z25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- 188,3 мың теңге;</w:t>
      </w:r>
    </w:p>
    <w:bookmarkEnd w:id="210"/>
    <w:bookmarkStart w:name="z25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188,3 мың теңге, оның ішінде:</w:t>
      </w:r>
    </w:p>
    <w:bookmarkEnd w:id="211"/>
    <w:bookmarkStart w:name="z25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12"/>
    <w:bookmarkStart w:name="z25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13"/>
    <w:bookmarkStart w:name="z25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188,3 мың теңге.";</w:t>
      </w:r>
    </w:p>
    <w:bookmarkEnd w:id="2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60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2025 жылға арналған Малоубинка ауылдық округінің бюджетіне ағымдағы нысаналы трансферттер 106 864,8 мың теңге сомасында, оның ішінде республикалық бюджеттен – 17 мың теңге, аудандық бюджеттен – 106 847,8 мың теңге ескерілсін.";</w:t>
      </w:r>
    </w:p>
    <w:bookmarkEnd w:id="2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2025-2027 жылдарға арналған Глубокое ауданы Опытное поле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39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Start w:name="z26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112 039 мың теңге, оның ішінде:</w:t>
      </w:r>
    </w:p>
    <w:bookmarkEnd w:id="216"/>
    <w:bookmarkStart w:name="z26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48 523 мың теңге;</w:t>
      </w:r>
    </w:p>
    <w:bookmarkEnd w:id="217"/>
    <w:bookmarkStart w:name="z265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18"/>
    <w:bookmarkStart w:name="z266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1 079 мың теңге;</w:t>
      </w:r>
    </w:p>
    <w:bookmarkEnd w:id="219"/>
    <w:bookmarkStart w:name="z267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62 437 мың теңге;</w:t>
      </w:r>
    </w:p>
    <w:bookmarkEnd w:id="220"/>
    <w:bookmarkStart w:name="z268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113 715,9 мың теңге;</w:t>
      </w:r>
    </w:p>
    <w:bookmarkEnd w:id="221"/>
    <w:bookmarkStart w:name="z269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22"/>
    <w:bookmarkStart w:name="z270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23"/>
    <w:bookmarkStart w:name="z27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-– 0 мың теңге;</w:t>
      </w:r>
    </w:p>
    <w:bookmarkEnd w:id="224"/>
    <w:bookmarkStart w:name="z27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25"/>
    <w:bookmarkStart w:name="z27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26"/>
    <w:bookmarkStart w:name="z27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-– 0 мың теңге;</w:t>
      </w:r>
    </w:p>
    <w:bookmarkEnd w:id="227"/>
    <w:bookmarkStart w:name="z27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- 1 676,9 мың теңге;</w:t>
      </w:r>
    </w:p>
    <w:bookmarkEnd w:id="228"/>
    <w:bookmarkStart w:name="z27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1 676,9 мың теңге, оның ішінде:</w:t>
      </w:r>
    </w:p>
    <w:bookmarkEnd w:id="229"/>
    <w:bookmarkStart w:name="z27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30"/>
    <w:bookmarkStart w:name="z27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31"/>
    <w:bookmarkStart w:name="z27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1 676,9 мың теңге.";</w:t>
      </w:r>
    </w:p>
    <w:bookmarkEnd w:id="2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28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2025 жылға арналған Опытное поле ауылдық округінің бюджетіне ағымдағы нысаналы трансферттер 62 437 мың теңге сомасында, оның ішінде республикалық бюджеттен – 17 мың теңге, аудандық бюджеттен – 62 420 мың теңге ескерілсін.";</w:t>
      </w:r>
    </w:p>
    <w:bookmarkEnd w:id="2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27 -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"27. 2025-2027 жылдарға арналған Глубокое ауданы Секисовка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42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Start w:name="z284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114 808,4 мың теңге, оның ішінде:</w:t>
      </w:r>
    </w:p>
    <w:bookmarkEnd w:id="234"/>
    <w:bookmarkStart w:name="z285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32 014 мың теңге;</w:t>
      </w:r>
    </w:p>
    <w:bookmarkEnd w:id="235"/>
    <w:bookmarkStart w:name="z286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36"/>
    <w:bookmarkStart w:name="z287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1 023 мың теңге;</w:t>
      </w:r>
    </w:p>
    <w:bookmarkEnd w:id="237"/>
    <w:bookmarkStart w:name="z288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81 771,4 мың теңге;</w:t>
      </w:r>
    </w:p>
    <w:bookmarkEnd w:id="238"/>
    <w:bookmarkStart w:name="z289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117 287,2 мың теңге;</w:t>
      </w:r>
    </w:p>
    <w:bookmarkEnd w:id="239"/>
    <w:bookmarkStart w:name="z29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40"/>
    <w:bookmarkStart w:name="z29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41"/>
    <w:bookmarkStart w:name="z292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42"/>
    <w:bookmarkStart w:name="z293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43"/>
    <w:bookmarkStart w:name="z294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44"/>
    <w:bookmarkStart w:name="z295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45"/>
    <w:bookmarkStart w:name="z296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- 2 478,8 мың теңге;</w:t>
      </w:r>
    </w:p>
    <w:bookmarkEnd w:id="246"/>
    <w:bookmarkStart w:name="z297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2 478,8 мың теңге, оның ішінде:</w:t>
      </w:r>
    </w:p>
    <w:bookmarkEnd w:id="247"/>
    <w:bookmarkStart w:name="z298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48"/>
    <w:bookmarkStart w:name="z299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49"/>
    <w:bookmarkStart w:name="z300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2 478,8 мың теңге.";</w:t>
      </w:r>
    </w:p>
    <w:bookmarkEnd w:id="2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29 -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2025-2027 жылдарға арналған Глубокое ауданы Тархан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45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Start w:name="z303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135 829 мың теңге, оның ішінде:</w:t>
      </w:r>
    </w:p>
    <w:bookmarkEnd w:id="251"/>
    <w:bookmarkStart w:name="z304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46 506 мың теңге;</w:t>
      </w:r>
    </w:p>
    <w:bookmarkEnd w:id="252"/>
    <w:bookmarkStart w:name="z305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53"/>
    <w:bookmarkStart w:name="z306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3 607 мың теңге;</w:t>
      </w:r>
    </w:p>
    <w:bookmarkEnd w:id="254"/>
    <w:bookmarkStart w:name="z307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85 716 мың теңге;</w:t>
      </w:r>
    </w:p>
    <w:bookmarkEnd w:id="255"/>
    <w:bookmarkStart w:name="z308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143 768,4 мың теңге;</w:t>
      </w:r>
    </w:p>
    <w:bookmarkEnd w:id="256"/>
    <w:bookmarkStart w:name="z309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57"/>
    <w:bookmarkStart w:name="z310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58"/>
    <w:bookmarkStart w:name="z311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59"/>
    <w:bookmarkStart w:name="z312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60"/>
    <w:bookmarkStart w:name="z313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61"/>
    <w:bookmarkStart w:name="z314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62"/>
    <w:bookmarkStart w:name="z315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- 7 939,4 мың теңге;</w:t>
      </w:r>
    </w:p>
    <w:bookmarkEnd w:id="263"/>
    <w:bookmarkStart w:name="z316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7 939,4 мың теңге, оның ішінде:</w:t>
      </w:r>
    </w:p>
    <w:bookmarkEnd w:id="264"/>
    <w:bookmarkStart w:name="z317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65"/>
    <w:bookmarkStart w:name="z318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66"/>
    <w:bookmarkStart w:name="z319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7 939,4 мың теңге.";</w:t>
      </w:r>
    </w:p>
    <w:bookmarkEnd w:id="2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30 -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21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2025 жылға арналған Тархан ауылдық округінің бюджетіне ағымдағы нысаналы трансферттер 85 716 мың теңге сомасында, оның ішінде республикалық бюджеттен – 90 мың теңге, аудандық бюджеттен – 85 626 мың теңге ескерілсін.";</w:t>
      </w:r>
    </w:p>
    <w:bookmarkEnd w:id="2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2025-2027 жылдарға арналған Глубокое ауданы Ушаново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48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Start w:name="z324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117 999,5 мың теңге, оның ішінде:</w:t>
      </w:r>
    </w:p>
    <w:bookmarkEnd w:id="269"/>
    <w:bookmarkStart w:name="z325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30 736 мың теңге;</w:t>
      </w:r>
    </w:p>
    <w:bookmarkEnd w:id="270"/>
    <w:bookmarkStart w:name="z326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71"/>
    <w:bookmarkStart w:name="z32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22 мың теңге;</w:t>
      </w:r>
    </w:p>
    <w:bookmarkEnd w:id="272"/>
    <w:bookmarkStart w:name="z32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87 241,5 мың теңге;</w:t>
      </w:r>
    </w:p>
    <w:bookmarkEnd w:id="273"/>
    <w:bookmarkStart w:name="z32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119 173 мың теңге;</w:t>
      </w:r>
    </w:p>
    <w:bookmarkEnd w:id="274"/>
    <w:bookmarkStart w:name="z330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75"/>
    <w:bookmarkStart w:name="z331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76"/>
    <w:bookmarkStart w:name="z332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77"/>
    <w:bookmarkStart w:name="z333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78"/>
    <w:bookmarkStart w:name="z334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79"/>
    <w:bookmarkStart w:name="z335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80"/>
    <w:bookmarkStart w:name="z336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- 1 173,5 мың теңге;</w:t>
      </w:r>
    </w:p>
    <w:bookmarkEnd w:id="281"/>
    <w:bookmarkStart w:name="z337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1 173,5 мың теңге, оның ішінде:</w:t>
      </w:r>
    </w:p>
    <w:bookmarkEnd w:id="282"/>
    <w:bookmarkStart w:name="z338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283"/>
    <w:bookmarkStart w:name="z339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284"/>
    <w:bookmarkStart w:name="z340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1 173,5 мың теңге.";</w:t>
      </w:r>
    </w:p>
    <w:bookmarkEnd w:id="2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33 -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"33. 2025-2027 жылдарға арналған Глубокое ауданы Черемшанка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51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2025 жылға арналған келесі көлемдерде бекітілсін:</w:t>
      </w:r>
    </w:p>
    <w:bookmarkStart w:name="z343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96 487,3 мың теңге, оның ішінде:</w:t>
      </w:r>
    </w:p>
    <w:bookmarkEnd w:id="286"/>
    <w:bookmarkStart w:name="z344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26 433 мың теңге;</w:t>
      </w:r>
    </w:p>
    <w:bookmarkEnd w:id="287"/>
    <w:bookmarkStart w:name="z345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мың теңге;</w:t>
      </w:r>
    </w:p>
    <w:bookmarkEnd w:id="288"/>
    <w:bookmarkStart w:name="z346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276 мың теңге;</w:t>
      </w:r>
    </w:p>
    <w:bookmarkEnd w:id="289"/>
    <w:bookmarkStart w:name="z347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69 778,3 мың теңге;</w:t>
      </w:r>
    </w:p>
    <w:bookmarkEnd w:id="290"/>
    <w:bookmarkStart w:name="z348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97 724,5 мың теңге;</w:t>
      </w:r>
    </w:p>
    <w:bookmarkEnd w:id="291"/>
    <w:bookmarkStart w:name="z349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теңге, оның ішінде:</w:t>
      </w:r>
    </w:p>
    <w:bookmarkEnd w:id="292"/>
    <w:bookmarkStart w:name="z35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293"/>
    <w:bookmarkStart w:name="z35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294"/>
    <w:bookmarkStart w:name="z35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295"/>
    <w:bookmarkStart w:name="z353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296"/>
    <w:bookmarkStart w:name="z354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297"/>
    <w:bookmarkStart w:name="z35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- 1 237,2 мың теңге;</w:t>
      </w:r>
    </w:p>
    <w:bookmarkEnd w:id="298"/>
    <w:bookmarkStart w:name="z35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1 237,2 мың теңге, оның ішінде:</w:t>
      </w:r>
    </w:p>
    <w:bookmarkEnd w:id="299"/>
    <w:bookmarkStart w:name="z35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мың теңге;</w:t>
      </w:r>
    </w:p>
    <w:bookmarkEnd w:id="300"/>
    <w:bookmarkStart w:name="z358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301"/>
    <w:bookmarkStart w:name="z359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1 237,2 мың теңге.";</w:t>
      </w:r>
    </w:p>
    <w:bookmarkEnd w:id="3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34 -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36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2025 жылға арналған Черемшанка ауылдық округінің бюджетіне ағымдағы нысаналы трансферттер 69 778,3 мың теңге сомасында, оның ішінде республикалық бюджеттен – 32 мың теңге, аудандық бюджеттен – 69 746,3 мың теңге ескерілсін.";</w:t>
      </w:r>
    </w:p>
    <w:bookmarkEnd w:id="3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36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енгізіледі.</w:t>
      </w:r>
    </w:p>
    <w:bookmarkEnd w:id="30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Глубокое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4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67" w:id="3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Алтайский кентінің бюджеті</w:t>
      </w:r>
    </w:p>
    <w:bookmarkEnd w:id="30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мақсатындағы жер учаскелерін сатудан түсетін түсімдер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4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70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Белоусовка кентінің бюджеті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4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Березовка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4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</w:tbl>
    <w:bookmarkStart w:name="z376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Бобровка ауылдық округінің бюджеті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4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</w:tbl>
    <w:bookmarkStart w:name="z379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Быструха ауылдық округінің бюджеті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4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</w:tbl>
    <w:bookmarkStart w:name="z382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Верхнеберезовский кентінің бюджеті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қалаларда, ауылдарда, кенттерде, ауылдық округтерде автомобиль жолдарын жетілдіруді қамтамасыз 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4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қосымша</w:t>
            </w:r>
          </w:p>
        </w:tc>
      </w:tr>
    </w:tbl>
    <w:bookmarkStart w:name="z385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Веселовка ауылдық округінің бюджеті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4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қосымша</w:t>
            </w:r>
          </w:p>
        </w:tc>
      </w:tr>
    </w:tbl>
    <w:bookmarkStart w:name="z388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Глубокое кентінің бюджеті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259662,1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күтіп-ұстау және туысы жоқ адамдарды жерлеу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4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қосымша</w:t>
            </w:r>
          </w:p>
        </w:tc>
      </w:tr>
    </w:tbl>
    <w:bookmarkStart w:name="z391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Ертіс ауылдық округінің бюджеті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4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қосымша</w:t>
            </w:r>
          </w:p>
        </w:tc>
      </w:tr>
    </w:tbl>
    <w:bookmarkStart w:name="z394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Кожохово ауылдық округінің бюджеті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132920,8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4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қосымша</w:t>
            </w:r>
          </w:p>
        </w:tc>
      </w:tr>
    </w:tbl>
    <w:bookmarkStart w:name="z397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Краснояр ауылдық округінің бюджеті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4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қосымша</w:t>
            </w:r>
          </w:p>
        </w:tc>
      </w:tr>
    </w:tbl>
    <w:bookmarkStart w:name="z400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Малоубинка ауылдық округінің бюджеті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4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қосымша</w:t>
            </w:r>
          </w:p>
        </w:tc>
      </w:tr>
    </w:tbl>
    <w:bookmarkStart w:name="z403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Опытное поле ауылдық округінің бюджеті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1676, 9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4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қосымша</w:t>
            </w:r>
          </w:p>
        </w:tc>
      </w:tr>
    </w:tbl>
    <w:bookmarkStart w:name="z406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Секисовка ауылдық округінің бюджеті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4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қосымша</w:t>
            </w:r>
          </w:p>
        </w:tc>
      </w:tr>
    </w:tbl>
    <w:bookmarkStart w:name="z409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Тархан ауылдық округінің бюджеті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және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4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қосымша</w:t>
            </w:r>
          </w:p>
        </w:tc>
      </w:tr>
    </w:tbl>
    <w:bookmarkStart w:name="z412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Ушаново ауылдық округінің бюджеті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4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25/2-VIII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Глубокое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19/4-VIII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қосымша</w:t>
            </w:r>
          </w:p>
        </w:tc>
      </w:tr>
    </w:tbl>
    <w:bookmarkStart w:name="z415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Глубокое ауданы Черемшанка ауылдық округінің бюджеті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Меншікті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