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4bc9" w14:textId="bad4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27 ақпандағы № 32/6-VIII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26 желтоқсандағы № 30/3-VIII "Өскемен қаласының 2025-2027 жылдарға арналған бюджеті туралы" (Нормативтік құқықтық актілерді мемлекеттік тіркеу тізілімінде № 205573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101 570 675,0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69 020 863,0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272 292,0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11 618 088,0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20 659 432,0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89 143 019,3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1 602 005,0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1 602 005,0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10 825 650,7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-10 825 650,7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 ылға арналған жергілікті атқарушы органының резерві 1 479 745,5 мың теңге сомасында бекітілсін.";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101 570 675,0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89 143 019,3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18 778 090,6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6 737 969,6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3 229 130,4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1 581 531,5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37 525 021,6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37 525 021,6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10 825 650,7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-10 825 650,7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