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509f" w14:textId="9e85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Налобино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19 мамырдағы № 23/35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Налобино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114 061,8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21 819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92 242,8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114 766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-704,2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-704,2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704,2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ауданы мәслихатының 27.06.2025 </w:t>
      </w:r>
      <w:r>
        <w:rPr>
          <w:rFonts w:ascii="Times New Roman"/>
          <w:b w:val="false"/>
          <w:i w:val="false"/>
          <w:color w:val="000000"/>
          <w:sz w:val="28"/>
        </w:rPr>
        <w:t>№ 24/15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</w:t>
      </w:r>
      <w:r>
        <w:rPr>
          <w:rFonts w:ascii="Times New Roman"/>
          <w:b w:val="false"/>
          <w:i w:val="false"/>
          <w:color w:val="000000"/>
          <w:sz w:val="28"/>
        </w:rPr>
        <w:t>№ 25/17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Налобино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Налобино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34 494 мың теңге жалпы сомадағы субвенциялар көлемі 2025 жылға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Налобино ауылдық округінің бюджетінде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Налобино ауылдық округі әкімінің "2025-2027 жылдарға арналған Налобино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Облыстық бюджеттен 2025 жылға нысаналы трансферттер Налобино ауылдық округінің бюджетінде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Налобино ауылдық округі әкімінің "2025-2027 жылдарға арналған Налобино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2025 жылға нысаналы трансферттер Налобино ауылдық округінің бюджетінде ескерілсін.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Налобино ауылдық округі әкімінің "2025-2027 жылдарға арналған Налобино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Солтүстік Қазақстан облысы Қызылжар аудандық мәслихатының мынадай шешімінің күші жойылды деп танылсын: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Қызылжар ауданының Налобино ауылдық округінің бюджетін бекіту туралы" Солтүстік Қазақстан облысы Қызылжар аудандық мәслихатының 2024 жылғы 27 желтоқсандағы № 19/16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Налобино ауылдық округінің бюджеті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ауданы мәслихатының 27.06.2025 </w:t>
      </w:r>
      <w:r>
        <w:rPr>
          <w:rFonts w:ascii="Times New Roman"/>
          <w:b w:val="false"/>
          <w:i w:val="false"/>
          <w:color w:val="ff0000"/>
          <w:sz w:val="28"/>
        </w:rPr>
        <w:t>№ 24/15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</w:t>
      </w:r>
      <w:r>
        <w:rPr>
          <w:rFonts w:ascii="Times New Roman"/>
          <w:b w:val="false"/>
          <w:i w:val="false"/>
          <w:color w:val="ff0000"/>
          <w:sz w:val="28"/>
        </w:rPr>
        <w:t>№ 25/17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114 061,8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92 242,8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92 242,8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Налобино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Налобино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