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cf37" w14:textId="34ec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265 "Әулиекөл ауданы Новонежин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Новонежин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Новонежин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55 215,5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30 219,0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578,0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24 314,5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63 304,3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- 8 088,8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8 088,8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