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dbc9a" w14:textId="b8dbc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2025 - 2027 жылдарға арналған ауылдардың, ауылдық округтердің бюджеттері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Мұнайлы аудандық мәслихатының 2025 жылғы 8 қаңтардағы № 27/148 шешімі.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01.01.2025 бастап қолданысқа енгізіледі - осы шешімнің 2- тармағымен.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Бюджет 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Заңына және Мұнайлы аудандық мәслихатының 2024 жылғы 26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№25/139</w:t>
      </w:r>
      <w:r>
        <w:rPr>
          <w:rFonts w:ascii="Times New Roman"/>
          <w:b w:val="false"/>
          <w:i w:val="false"/>
          <w:color w:val="000000"/>
          <w:sz w:val="28"/>
        </w:rPr>
        <w:t xml:space="preserve"> "2025-2027 жылдарға арналған аудандық бюджет туралы" шешіміне (нормативтік құқықтық актілерді мемлекеттік тіркеу Тізілімінде № 205310 болып тіркелген) сәйкес, Мұнайлы аудандық мәслихаты ШЕШІМ ҚАБЫЛДАДЫ:</w:t>
      </w:r>
    </w:p>
    <w:bookmarkEnd w:id="0"/>
    <w:bookmarkStart w:name="z2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2025-2027 жылдарға арналған ауылдардың, ауылдық округтердің бюджеттері тиісінше 1, 2, 3, 4, 5, 6, 7, 8, 9, 10, 11, 12, 13, 14, 15, 16, 17, 18, 19, 20 және 21-қосымшаларға сәйкес, оның ішінде 2025 жылға келесідей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6 363 917,2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1 226 475,0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20,0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289 232,0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4 848 190,2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7 327 616,2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-963 699,0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- 963 699,0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963 699,0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Ескерту. 1 - тармақ жаңа редакцияда - Маңғыстау облысы Мұнайлы аудандық мәслихатының 22.08.2025 № 34/183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аудандық бюджеттен ауылдар, ауылдық округтердің бюджеттеріне 1 200 000,0 мың теңге сомасында субвенция бөлінгені ескерілсін, оның ішінде:</w:t>
      </w:r>
    </w:p>
    <w:bookmarkStart w:name="z2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Атамекен ауылдық округіне – 30 000,0 мың теңге;</w:t>
      </w:r>
    </w:p>
    <w:bookmarkEnd w:id="2"/>
    <w:bookmarkStart w:name="z2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Басқұдық ауылдық округіне – 90 000,0 мың теңге;</w:t>
      </w:r>
    </w:p>
    <w:bookmarkEnd w:id="3"/>
    <w:bookmarkStart w:name="z2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Батыр ауылдық округіне – 330 000,0 мың теңге;</w:t>
      </w:r>
    </w:p>
    <w:bookmarkEnd w:id="4"/>
    <w:bookmarkStart w:name="z2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Баянды ауылына – 150 000,0 мың теңге;</w:t>
      </w:r>
    </w:p>
    <w:bookmarkEnd w:id="5"/>
    <w:bookmarkStart w:name="z2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Дәулет ауылдық округіне – 200 000,0 мың теңге;</w:t>
      </w:r>
    </w:p>
    <w:bookmarkEnd w:id="6"/>
    <w:bookmarkStart w:name="z2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Қызылтөбе ауылдық округіне – 200 000,0 мың теңге;</w:t>
      </w:r>
    </w:p>
    <w:bookmarkEnd w:id="7"/>
    <w:bookmarkStart w:name="z2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Маңғыстау ауылына – 200 000,0 мың теңге.</w:t>
      </w:r>
    </w:p>
    <w:bookmarkEnd w:id="8"/>
    <w:bookmarkStart w:name="z2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Мұнайлы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Билялов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"Мұнайлы аудандық экономика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қаржы бөлімі"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мекемесінің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 Ш. Сұңғат</w:t>
      </w:r>
    </w:p>
    <w:bookmarkStart w:name="z5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"8" қаңтар 2025 жыл 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                            Мұнайлы аудандық мәслихатының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                           2025 жылғы 8 қаңтардағы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                           №27/148 шешіміне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Атамекен ауылдық округінің бюджеті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1 - қосымша жаңа редакцияда - Маңғыстау облысы Мұнайлы аудандық мәслихатының  22.08.2025 № 34/183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428 098,6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227 249,0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164 849,6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164 849,6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164 849,6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499 537,1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101 783,2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101 783,2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101 783,2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380 147,7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380 147,7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380 147,7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352 829,7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-71 438,5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71 438,5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71 438,5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71 438,5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71 438,5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№27/148 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Басқұдық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2 - қосымша жаңа редакцияда - Маңғыстау облысы Мұнайлы аудандық мәслихатының  22.08.2025 № 34/183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457 548,3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241 185,0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180 263,3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180 263,3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180 263,3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484 810,4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372 038,4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372 038,4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372 038,4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334 554,4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- 27 262,1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27 262,1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27 262,1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27 262,1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27 262,1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№27/148 шешіміне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Батыр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3 - қосымша жаңа редакцияда - Маңғыстау облысы Мұнайлы аудандық мәслихатының  22.08.2025 № 34/183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2 126 118,9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1 955 645,9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1 955 645,9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1 955 645,9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2 296 523,2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579 728,4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579 728,4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579 728,4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24 368,1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555 360,3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1 390 680,0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1 390 680,0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1 390 680,0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1 390 680,0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163 631,8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163 631,8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163 631,8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163 631,8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- 170 404,3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170 404,3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170 404,3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170 404,3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170 404,3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№27/148 шешіміне 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Баянды ауылының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4 - қосымша жаңа редакцияда - Маңғыстау облысы Мұнайлы аудандық мәслихатының  22.08.2025 № 34/183 (01.01.2025 бастап қолданысқа енгізіледі) шешімімен.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402 621,1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292 216,1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292 216,1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292 216,1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412 361,7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135 836,5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135 836,5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135 836,5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14 983,1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120 853,4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-9 740,6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9 740,6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9 740,6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9 740,6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9 740,6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№27/148 шешіміне 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Дәулет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5 - қосымша жаңа редакцияда - Маңғыстау облысы Мұнайлы аудандық мәслихатының  22.08.2025 № 34/183 (01.01.2025 бастап қолданысқа енгізіледі)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450 555,8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62 570,0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368 485,8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368 485,8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368 485,8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462 920,1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111 007,9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111 007,9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111 007,9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62 117,9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48 890,0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260 872,5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260 872,5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260 872,5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16 046,4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244 826,1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78 538,0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-12 364,3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12 364,3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12 364,3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12 364,3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12 364,3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№27/148 шешіміне 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Қызылтөбе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6 - қосымша жаңа редакцияда - Маңғыстау облысы Мұнайлы аудандық мәслихатының  22.08.2025 № 34/183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954 244,6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192 148,0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111 546,0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721 696,6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721 696,6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721 696,6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1 235 593,7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126 331,0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126 331,0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126 331,0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123 441,0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371 396,5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371 396,5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371 396,5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334 590,5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181 179,2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181 179,2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181 179,2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181 179,2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265 121,0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265 121,0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265 121,0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265 121,0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248 626,0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248 626,0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248 626,0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248 626,0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- 281 349,1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281 349,1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281 349,1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281 349,1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281 349,1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№27/148 шешіміне 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Маңғыстау ауылының бюджеті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7 - қосымша жаңа редакцияда - Маңғыстау облысы Мұнайлы аудандық мәслихатының  22.08.2025 № 34/183 (01.01.2025 бастап қолданысқа енгізіледі) шешімімен.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1 544 729,9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315 677,0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162 927,0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1 165 032,9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1 165 032,9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1 165 032,9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1 935 870,0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139 774,8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139 774,8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139 774,8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121 544,0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18 230,8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803 898,1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803 898,1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803 898,1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247 497,6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556 400,5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120 565,8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120 565,8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120 565,8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120 565,8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534 500,0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534 500,0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534 500,0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534 500,0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337 131,3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337 131,3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337 131,3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337 131,3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- 391 140,1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391 140,1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391 140,1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391 140,1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391 140,1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№27/148 шешіміне 8-қосымша</w:t>
            </w:r>
          </w:p>
        </w:tc>
      </w:tr>
    </w:tbl>
    <w:bookmarkStart w:name="z6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Атамекен ауылдық округінің бюджеті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№27/148 шешіміне 9-қосымша</w:t>
            </w:r>
          </w:p>
        </w:tc>
      </w:tr>
    </w:tbl>
    <w:bookmarkStart w:name="z6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Басқұдық ауылдық округінің бюджеті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113 751,0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№27/148 шешіміне 10-қосымша</w:t>
            </w:r>
          </w:p>
        </w:tc>
      </w:tr>
    </w:tbl>
    <w:bookmarkStart w:name="z6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Батыр ауылдық округінің бюджеті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388 786,0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№27/148 шешіміне 11-қосымша</w:t>
            </w:r>
          </w:p>
        </w:tc>
      </w:tr>
    </w:tbl>
    <w:bookmarkStart w:name="z7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Баянды ауылының бюджеті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159 802,0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№27/148 шешіміне 12-қосымша</w:t>
            </w:r>
          </w:p>
        </w:tc>
      </w:tr>
    </w:tbl>
    <w:bookmarkStart w:name="z7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Дәулет ауылдық округінің бюджеті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446 152,0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362 092,0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362 092,0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362 092,0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446 152,0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263 146,0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263 146,0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263 146,0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240 920,0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109 258,0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109 258,0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109 258,0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109 258,0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№27/148 шешіміне 13-қосымша</w:t>
            </w:r>
          </w:p>
        </w:tc>
      </w:tr>
    </w:tbl>
    <w:bookmarkStart w:name="z8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Қызылтөбе ауылдық округінің бюджеті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481 498,0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195 740,0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109 850,0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240 893,0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240 893,0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240 893,0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481 498,0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210 746,0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210 746,0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210 746,0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172 100,0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114 552,0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114 552,0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114 552,0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114 552,0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№27/148 шешіміне 14-қосымша</w:t>
            </w:r>
          </w:p>
        </w:tc>
      </w:tr>
    </w:tbl>
    <w:bookmarkStart w:name="z8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Маңғыстау ауылының бюджеті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712 351,0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316 720,0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158 420,0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324 586,0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324 586,0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324 586,0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712 351,0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126 097,0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126 097,0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126 097,0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126 097,0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447 654,0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447 654,0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447 654,0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294 757,0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152 897,0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№27/148 шешіміне 15-қосымша</w:t>
            </w:r>
          </w:p>
        </w:tc>
      </w:tr>
    </w:tbl>
    <w:bookmarkStart w:name="z8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Атамекен ауылдық округінің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139 949,0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№27/148 шешіміне 16-қосымша</w:t>
            </w:r>
          </w:p>
        </w:tc>
      </w:tr>
    </w:tbl>
    <w:bookmarkStart w:name="z9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Басқұдық ауылдық округінің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122 312,0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№27/148 шешіміне 17-қосымша</w:t>
            </w:r>
          </w:p>
        </w:tc>
      </w:tr>
    </w:tbl>
    <w:bookmarkStart w:name="z9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Батыр ауылдық округінің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402 031,0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485 799,0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№27/148 шешіміне 18-қосымша</w:t>
            </w:r>
          </w:p>
        </w:tc>
      </w:tr>
    </w:tbl>
    <w:bookmarkStart w:name="z10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Баянды ауылының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161 018,0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№27/148 шешіміне 19-қосымша</w:t>
            </w:r>
          </w:p>
        </w:tc>
      </w:tr>
    </w:tbl>
    <w:bookmarkStart w:name="z10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Дәулет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466 274,0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67 770,0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376 004,0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376 004,0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376 004,0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466 274,0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276 304,0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276 304,0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276 304,0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252 967,0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112 535,0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112 535,0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112 535,0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112 535,0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№27/148 шешіміне 20-қосымша</w:t>
            </w:r>
          </w:p>
        </w:tc>
      </w:tr>
    </w:tbl>
    <w:bookmarkStart w:name="z10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Қызылтөбе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504 534,0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206 106,0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248 428,0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248 428,0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248 428,0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504 534,0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221 283,0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221 283,0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221 283,0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180 705,0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№27/148 шешіміне 21-қосымша</w:t>
            </w:r>
          </w:p>
        </w:tc>
      </w:tr>
    </w:tbl>
    <w:bookmarkStart w:name="z11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Маңғыстау ауылының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747 949,0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327 140,0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163 440,0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342 786,0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342 786,0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342 786,0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747 949,0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132 402,0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132 402,0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132 402,0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132 402,0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470 017,0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470 017,0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470 017,0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309 495,0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160 522,0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145 530,0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145 530,0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145 530,0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145 530,0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