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15acb2" w14:textId="015acb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Қарақия аудандық мәслихатының 2024 жылғы 27 желтоқсандағы № 23/195 "2025 - 2027 жылдарға арналған аудандық бюджет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Маңғыстау облысы Қарақия аудандық мәслихатының 2025 жылғы 13 тамыздағы № 28/238 шешімі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Қарақия аудандық мәслихаты ШЕШІМ ҚАБЫЛДАДЫ: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Қарақия аудандық мәслихатының "2025-2027 жылдарға арналған аудандық бюджет туралы" 2024 жылғы 27 желтоқсандағы </w:t>
      </w:r>
      <w:r>
        <w:rPr>
          <w:rFonts w:ascii="Times New Roman"/>
          <w:b w:val="false"/>
          <w:i w:val="false"/>
          <w:color w:val="000000"/>
          <w:sz w:val="28"/>
        </w:rPr>
        <w:t xml:space="preserve">№ 23/195 </w:t>
      </w:r>
      <w:r>
        <w:rPr>
          <w:rFonts w:ascii="Times New Roman"/>
          <w:b w:val="false"/>
          <w:i w:val="false"/>
          <w:color w:val="000000"/>
          <w:sz w:val="28"/>
        </w:rPr>
        <w:t xml:space="preserve"> шешіміне келесідей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1-тармақ 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2025-2027 жылдарға арналған аудандық бюджет тиісінше осы шешімнің 1, 2 және 3 - қосымшаларына сәйкес, оның ішінде 2025 жылға келесідей көлемдерде бекітілсін: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17 605 378,3 мың теңге, оның ішінде: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бойынша – 14 687 000,3 мың теңге;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бойынша – 53 658,0 мың теңге; негізгі капиталды сатудан</w:t>
      </w:r>
    </w:p>
    <w:bookmarkEnd w:id="5"/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түсетін түсімдер бойынша – 112 758,0 мың теңге;</w:t>
      </w:r>
    </w:p>
    <w:bookmarkEnd w:id="6"/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бойынша – 2 751 962,0 мың теңге;</w:t>
      </w:r>
    </w:p>
    <w:bookmarkEnd w:id="7"/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17 757 451,4 мың теңге;</w:t>
      </w:r>
    </w:p>
    <w:bookmarkEnd w:id="8"/>
    <w:bookmarkStart w:name="z1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343 850,2 мың теңге;</w:t>
      </w:r>
    </w:p>
    <w:bookmarkEnd w:id="9"/>
    <w:bookmarkStart w:name="z1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499 364,0 мың теңге;</w:t>
      </w:r>
    </w:p>
    <w:bookmarkEnd w:id="10"/>
    <w:bookmarkStart w:name="z1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155 513,8 мың теңге;</w:t>
      </w:r>
    </w:p>
    <w:bookmarkEnd w:id="11"/>
    <w:bookmarkStart w:name="z1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теңге;</w:t>
      </w:r>
    </w:p>
    <w:bookmarkEnd w:id="12"/>
    <w:bookmarkStart w:name="z1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bookmarkEnd w:id="13"/>
    <w:bookmarkStart w:name="z16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bookmarkEnd w:id="14"/>
    <w:bookmarkStart w:name="z17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-495 923,3 мың теңге;</w:t>
      </w:r>
    </w:p>
    <w:bookmarkEnd w:id="15"/>
    <w:bookmarkStart w:name="z18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 (профицитін пайдалану ) – 495 923,3 мың теңге;</w:t>
      </w:r>
    </w:p>
    <w:bookmarkEnd w:id="16"/>
    <w:bookmarkStart w:name="z19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499 364,0 мың теңге;</w:t>
      </w:r>
    </w:p>
    <w:bookmarkEnd w:id="17"/>
    <w:bookmarkStart w:name="z20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155 513,8 теңге;</w:t>
      </w:r>
    </w:p>
    <w:bookmarkEnd w:id="18"/>
    <w:bookmarkStart w:name="z21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 пайдаланылатын қалдықтары – 82 573,1 теңге.".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2-тармақ 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23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"2. 2025 жылға арналған аудандық бюджеттен ауылдар мен ауылдық округтердің бюджеттеріне 1 752 937,0 мың теңге сомасында субвенция бөлінгені ескерілсін, оның ішінде:</w:t>
      </w:r>
    </w:p>
    <w:bookmarkEnd w:id="20"/>
    <w:bookmarkStart w:name="z24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Болашақ ауылдық округі – 103 879,9 мың теңге;</w:t>
      </w:r>
    </w:p>
    <w:bookmarkEnd w:id="21"/>
    <w:bookmarkStart w:name="z25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Бостан ауылдық округі – 195893,8 мың теңге;</w:t>
      </w:r>
    </w:p>
    <w:bookmarkEnd w:id="22"/>
    <w:bookmarkStart w:name="z26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Жетібай ауылы – 444 500,8 мың теңге;</w:t>
      </w:r>
    </w:p>
    <w:bookmarkEnd w:id="23"/>
    <w:bookmarkStart w:name="z27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Құланды ауылдық округі – 155 746,2 мың теңге;</w:t>
      </w:r>
    </w:p>
    <w:bookmarkEnd w:id="24"/>
    <w:bookmarkStart w:name="z28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Құрық ауылы – 357 111,8 мың теңге;</w:t>
      </w:r>
    </w:p>
    <w:bookmarkEnd w:id="25"/>
    <w:bookmarkStart w:name="z29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Мұнайшы ауылы – 218 503,8 мың теңге;</w:t>
      </w:r>
    </w:p>
    <w:bookmarkEnd w:id="26"/>
    <w:bookmarkStart w:name="z30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Сенек ауылы – 277 300,7 мың теңге.".</w:t>
      </w:r>
    </w:p>
    <w:bookmarkEnd w:id="27"/>
    <w:bookmarkStart w:name="z31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2025 жылдың 1 қаңтарынан бастап қолданысқа енгізіледі.</w:t>
      </w:r>
    </w:p>
    <w:bookmarkEnd w:id="2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Қарақия аудандық 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Қалаубай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Қарақия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2025 жылғы " 13 " тамыздағы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28/238 шешіміне 1 – қосымша</w:t>
            </w:r>
          </w:p>
        </w:tc>
      </w:tr>
    </w:tbl>
    <w:bookmarkStart w:name="z35" w:id="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аудандық бюджет</w:t>
      </w:r>
    </w:p>
    <w:bookmarkEnd w:id="2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Кіші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1.Кірістер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17 605 378,3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14 687 000,3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355 137,0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Корпоративтік табыс салығы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266 800,0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88 337,0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14 222 754,3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14 189 944,5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17 032,8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15 396,0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32 645,0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2 252,0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26 012,0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4 381,0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68,0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маңызы бар 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76 396,0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76 396,0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53 658,0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23 668,0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23 520,0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кредиттер бойынша сыйақылар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меншігінен түсетін басқа да кірістер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 мемлекеттік мекемелер ұйымдастыратын мемлекеттік сатып алуды өткізуден түсетін ақша түсімдері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5 324,0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 мемлекеттік мекемелер ұйымдастыратын мемлекеттік сатып алуды өткізуден түсетін ақша түсімдері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5 324,0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2 379,0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ұйымдарынан, Жәбірленушілерге өтемақы қорына, Білім беру инфрақұрылымын қолдау қорына және Арнаулы мемлекеттік қорға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2 379,0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22 287,0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22 287,0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112 758,0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23 966,0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23 966,0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88 792,0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80 038,0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активтерді сату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8 754,0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2 751 962,0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2 751 962,0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түсетiн трансферттер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2 751 962,0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кционалдық топ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бағдарламаның әкімшісі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17 757 451,4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1 200 209,2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Мемлекеттiк басқарудың жалпы функцияларын орындайтын өкiлдi, атқарушы және басқа органдар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501 856,0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мәслихатының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79 427,0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60 601,0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18 826,0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422 429,0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318 074,4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104 354,6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10 663,0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10 663,0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мақсатында мүлікті бағалауды жүргізу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1 560,0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Жекешелендіру, коммуналдық меншікті басқару, жекешелендіруден кейінгі қызмет және осыған байланысты дауларды реттеу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9 103,0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өзге де мемлекеттiк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687 690,2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және ауыл шаруашылығы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17 566,2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кәсіпкерлікті және ауыл шаруашылығын дамыту саласындағы мемлекеттік саясатты іске асыру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17 566,2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449 063,5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57 264,7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56 236,0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335 562,8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83 721,5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экономикалық саясаттын қалыптастыру мен дамыту, мемлекеттік жоспарлау, бюджеттік атқару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82 046,5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және туризм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21 443,0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кәсіпкерлікті және туризмді дамыту саласындағы мемлекеттік саясатты іске асыру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21 443,0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қатынастары, сәулет және қала құрылысы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115 896,0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жер қатынастары, сәулет және қала құрылысын реттеу саласындағы мемлекеттік саясатты іске асыру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115 896,0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1 917,0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Әскери мұқтаждар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800,0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800,0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жағдайлар жөнiндегi жұмыстарды ұйымдастыру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1 117,0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1 117,0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ауқымындағы төтенше жағдайлардың алдын алу және оларды жою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1 117,0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тәртіп, қауіпсіздік, құқықтық, сот, қылмыстық-атқару қызметі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5 510,0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 және қауіпсіздік саласындағы басқа да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5 510,0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5 510,0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 жол қозғалысы қауiпсiздiгін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5 510,0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1 102 641,0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қамсыздандыру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206 288,0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206 288,0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атаулы әлеуметтік көмек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206 288,0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719 786,0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719 786,0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тұратын денсаулық сақтау, білім беру, әлеуметтік қамтамасыз ету, мәдениет, спорт және ветеринар мамандарына отын сатып алуға Қазақстан Республикасының заңнамасына сәйкес әлеуметтік көмек көрсету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27 830,0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үйге көмек көрсету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235 686,0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тәрбиеленіп оқытылатын мүгедектігі бар балаларды материалдық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5 017,0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әлеуметтiк көмек көрсету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74 937,0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Мүгедектігі бар адамды абилитациялаудың және оңалтудың жеке бағдарламасына сәйкес мұқтаж мүгедектігі бар адамдарды протездік-ортопедиялық көмекпен, сурдотехникалық және тифлотехникалық құралдармен, мiндеттi гигиеналық құралдармен, арнаулы жүріп-тұру құралдарымен қамтамасыз ету, сондай-ақ санаторий-курорттық емдеу,жеке көмекшінің және ымдау тілі маманының қызметтерімен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375 816,0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 салаларындағы өзге де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176 567,0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171 317,0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63 186,0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4 280,0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5 115,0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Күш көрсету немесе күш көрсету қаупі салдарынан қиын жағдайларға тап болған тәуекелдер тобындағы адамдарға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65 685,0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Үкіметтік емес ұйымдарда мемлекеттік әлеуметтік тапсырысты орналастыру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33 051,0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5 250,0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көмек ретінде тұрғын үй сертификаттарын беру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5 250,0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3 453 353,3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1 267 980,4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829 337,4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тұрғын үй қорын сақтауды ұйымдастыру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14 299,0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Азаматтардың жекелеген санаттарын тұрғын үймен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342 720,0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мекенге бірыңғай сәулеттік келбет беруге бағытталған, көппәтерлі тұрғын үйлердің қасбеттерін, шатырларын ағымдағы немесе күрделі жөндеу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369 502,4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үйлерін сатып алу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102 816,0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438 643,0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Инженерлік-коммуникациялық инфрақұрылымды жобалау, дамыту және (немесе) жайластыру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438 643,0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2 016 186,9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104 525,3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жүйесінің жұмыс істеуі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75 901,0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шаруашылығын дамыту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28 624,3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1 911 661,6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шаруашылығын дамыту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17 146,6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елді мекендердегі сумен жабдықтау және су бұру жүйесін дамыту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1 894 515,0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169 186,0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169 186,0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мекендердегі көшелердi жарықтандыру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126 500,0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мекендердiң санитариясын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42 686,0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1 453 006,2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621 386,3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1 000,0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объектілерін дамыту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мәдениет, дене шынықтыру және спорт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620 386,3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620 386,3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450 822,0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420 000,0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Cпорт объектілерін дамыту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420 000,0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мәдениет, дене шынықтыру және спорт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30 822,0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деңгейде спорттық жарыстар өткiзу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7 878,0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22 944,0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кеңiстiк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135 909,0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қаланың) ішкі саясат және тілдерді дамыту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4 466,0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4 466,0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мәдениет, дене шынықтыру және спорт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131 443,0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кiтапханалардың жұмыс iстеуi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131 443,0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244 888,9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қаланың) ішкі саясат және тілдерді дамыту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202 532,4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Жергiлiктi деңгейде ақпарат, мемлекеттілікті нығайту және азаматтардың әлеуметтік оптимизімін қалыптастыру саласындағы мемлекеттік саясатты іске асыру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52 381,0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 іс-шараларды іске асыру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150 151,4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мәдениет, дене шынықтыру және спорт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42 356,5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мәдениет, дене шынықтыру және спорт саласында мемлекеттік саясатты іске асыру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40 725,9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1 630,6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429 696,6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371 840,6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ауыл шаруашылығы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371 840,6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ауыл шаруашылығы саласындағы мемлекеттік саясатты іске асыру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31 340,6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340 500,0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57 856,0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57 856,0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Мамандарға әлеуметтік қолдау көрсету жөніндегі шараларды іске асыру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57 856,0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 сәулет, қала құрылысы және құрылыс қызметі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69 079,9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Сәулет, қала құрылысы және құрылыс қызметі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69 079,9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48 337,9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құрылыс саласындағы мемлекеттік саясатты іске асыру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48 337,9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қатынастары, сәулет және қала құрылысы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20 742,0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аумағының қала құрылысын дамыту және елді мекендердің бас жоспарларының схемаларын әзірлеу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20 742,0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702 896,3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500 003,5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500 003,5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инфрақұрылымын дамыту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432 189,5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67 814,0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автомобиль жолдарын және елді-мекендердің көшелерін күрделі және орташа жөндеу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коммуникациялар саласындағы басқа да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202 892,8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202 892,8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маңызы бар қалалық (ауылдық), қала маңындағы және ауданішілік қатынастар бойынша жолаушылар тасымалдарын субсидиялау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202 892,8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1 115 269,4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қызметті қолдау және бәсекелестікті қорғау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10 500,0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және ауыл шаруашылығы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2 575,0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қызметті қолдау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2 575,0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және туризм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7 925,0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қызметті қолдау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7 925,0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1 104 769,4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1 021 916,0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мекендердегі әлеуметтік және инженерлік инфрақұрылымдарды дамыту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1 021 916,0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82 853,4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жергілікті атқарушы органының резерві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82 853,4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159 244,5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159 244,5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159 244,5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159 244,5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8 064 628,0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8 064 628,0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8 064 628,0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алып коюлар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4 665 941,0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1 645 729,5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Субвенциялар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1 752 937,0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ТАЗА БЮДЖЕТТІК КРЕДИТТЕУ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343 850,2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499 364,0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499 364,0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499 364,0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499 364,0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 әлеуметтік қолдау шараларын іске асыру үшін бюджеттік кредиттер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499 364,0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155 513,8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155 513,8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155 513,8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АКТИВТЕРІМЕН ОПЕРАЦИЯЛАР БОЙЫНША САЛЬДО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ТАПШЫЛЫҒЫ (ПРОФИЦИТ)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- 495 923,3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 ТАПШЫЛЫҒЫН ҚАРЖЫЛАНДЫРУ (ПРОФИЦИТІН ПАЙДАЛАНУ)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495 923,3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568 864,0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568 864,0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568 864,0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155 513,8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155 513,8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155 513,8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155 513,8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жылының басындағы бюджет қаражатының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82 573,1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82 573,1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82 573,1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