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99f5" w14:textId="e649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Өмірзақ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2025 жылғы 5 қаңтардағы № 18/120 шешімі.</w:t>
      </w:r>
    </w:p>
    <w:p>
      <w:pPr>
        <w:spacing w:after="0"/>
        <w:ind w:left="0"/>
        <w:jc w:val="both"/>
      </w:pPr>
      <w:bookmarkStart w:name="z2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Ақтау қалалық мәслихатының 28.08.2025 № </w:t>
      </w:r>
      <w:r>
        <w:rPr>
          <w:rFonts w:ascii="Times New Roman"/>
          <w:b w:val="false"/>
          <w:i w:val="false"/>
          <w:color w:val="000000"/>
          <w:sz w:val="28"/>
        </w:rPr>
        <w:t>23/155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Өмірзақ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791 333,8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121 668,6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668 540,4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802 564,6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- 11 230,8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11 230,8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11 230,8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облысы Ақтау қалалық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25/165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қалалық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5 қаңтардағы №18/120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1 - қосымша</w:t>
            </w:r>
          </w:p>
        </w:tc>
      </w:tr>
    </w:tbl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Өмірзақ ауылының бюджеті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Маңғыстау облысы Ақтау қалалық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25/165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алынатын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жөніндегі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802 564,6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466 737,2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159 197,1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қалалық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қаңтардағы №18/120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2 - қосымша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Өмірзақ ауылының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ункцияларын орныдайтын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қалалық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қаңтардағы №18/120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3 - қосымша</w:t>
            </w:r>
          </w:p>
        </w:tc>
      </w:tr>
    </w:tbl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Өмірзақ ауылының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ункцияларын орныдайтын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