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2b6e" w14:textId="9332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"Алмалы ауылдық округінің 2025-2027 жылдарға арналған бюджеті туралы" Шиелі аудандық мәслихатының 2024 жылғы 26 желтоқсандағы № 25/5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"Алмалы ауылдық округінің 2025-2027 жылдарға арналған бюджеті туралы" Шиелі аудандық мәслихатының 2024 жылғы 26 желтоқсандағы №25/5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Алмалы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83 792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6082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77 710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88 547,3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- 4 755,3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4755,3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4755,3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№25/5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