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c5d3" w14:textId="a87c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31 қазандағы "Қарағанды облысы Осакаров ауданы Садовый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12/112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36/366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31 қазандағы "Қарағанды облысы Осакаров ауданы Садовый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12/112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Садовый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Садовый ауылдық округінің Садовое ауылы, Жаңатоған ауылы көшелері тұрғындарының жергілікті қоғамдастық бөлек жиындарын өткізу тәртібін белгілейді (әрі қарай - Садовый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