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31c8" w14:textId="fe53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"Elorda Aqua" шаруашылық жүргізу құқығындағы мемлекеттік коммуналдық кәсіпорнының жер учаскесіне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13 маусымдағы № 55/03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Астана қаласы әкімдігінің "Elorda Aqua" шаруашылық жүргізу құқығындағы мемлекеттік қазыналық кәсіпорнының 2025 жылғы 16 мамырдағы №125 хатына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Осакаров ауданында орналасқан Қ.И.Сәтпаев атындағы каналынан Астана қаласына су құбырын тарту үшін жер учаскесін орналастыру және пайдалану схемасына және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шекара шегінде пайдалану үшін Астана қаласы әкімдігінің "Elorda Aqua" шаруашылық жүргізу құқығындағы мемлекеттік коммуналдық кәсіпорны үшін 2028 жылдың 31 желтоқсанына дейінгі мерзімге, болжамды ауданы 1153,01 гектар болатын жер учаскесіне қауымдық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ауданының әкімдігінің 25.12.2025 </w:t>
      </w:r>
      <w:r>
        <w:rPr>
          <w:rFonts w:ascii="Times New Roman"/>
          <w:b w:val="false"/>
          <w:i w:val="false"/>
          <w:color w:val="000000"/>
          <w:sz w:val="28"/>
        </w:rPr>
        <w:t>№ 120/03</w:t>
      </w:r>
      <w:r>
        <w:rPr>
          <w:rFonts w:ascii="Times New Roman"/>
          <w:b w:val="false"/>
          <w:i w:val="false"/>
          <w:color w:val="ff0000"/>
          <w:sz w:val="28"/>
        </w:rPr>
        <w:t xml:space="preserve"> (алғашқы ресми жарияланған күнінен кейін он күнтізбелік күн өткен соң күшіне енеді)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Астана қаласы әкімдігінің "Elorda Aqua" шаруашылық жүргізу құқығындағы коммуналдық кәсіпорны (келісім бойынша) жер учаскелерінің меншік иелері мен жер пайдаланушылардың шығындарын толық көлемде өтесін,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жіберуді;</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13 маусымдағы № 55/03</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жер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алып қою алаңы (ш.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"Грицюк" фермерлік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фермерлік шаруашылығын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"Максим2050"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ауыл шаруашылығы өндірісін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 Абылхаир Саятұлы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"Сashper"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Агросоюз"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Агросоюз"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09-137-014-026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"Воля"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"Ишимское и К" жауапкершілігі шектеулі серіктестігі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"Бухлов Виктор Владимирович"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"Бухлов Виктор Владимирович"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фермерлік шаруашылығын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"Ишимское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ауыл шаруашылығы өндірісін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"Ишимское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"Айзана"шаруа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Пионер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"Жатва"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"IGETES"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"ПОПАНДОПУЛО" қарапайым серіктестіктің фермерлік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 серіктестік түріндегі фермерлік қожалығын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"Чижиков"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"Чижиков"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Анатолий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"С.К.А.Т.-57"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"Колос-2011"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"Кислов Николай Николаевич"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"Литвинко"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"ҚазАстық-2020"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"Чеботарян Андрей Григорьевич"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"Чеботарян Андрей Григорьевич"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"Апельсин-2011"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"Камкор-2014"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09-137-023-143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Фермерлік шаруашылығын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09-137-025-065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Агросоюз"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09-137-025-189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"Рассвет-В.Р."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09-137-025-188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"MPG AGRO"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09-137-045-055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09-137-045-056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"БАХАМ"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09-137-045-044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09-137-045-091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"ДАХАР 2019"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ауыл шаруашылығы өндірісін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 құқығы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