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5ad0" w14:textId="6b25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2024 жылғы 24 желтоқсандағы № 130 "2025 – 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2025 жылғы 2 желтоқсандағы № 194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Нұра аудандық мәслихаты ШЕШІМ ҚАБЫЛДАЙДЫ: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Нұра аудандық мәслихатының 2024 жылғы 24 желтоқсандағы №130 "2025 – 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204681)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– 2027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6 362 506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2 248 930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370 482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3 743 094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6 807 325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–56 488 мың теңге, оның ішінде: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147 450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90 962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- 501 307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501 307 мың теңге, оның ішінде: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147 450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91 858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445 715 теңге.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6 362 506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2 248 930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3 743 094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3 743 094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3 743 094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6 807 325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мүлікті бағалауды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шығындарына арналған резерві есебінен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 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 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 өмір сүру 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инфракұрылымды жоболау,дамыту және (немеме)жайластыру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нысандарын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коммуникациялар саласындағы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қалалық (ауылдық),қала маңындағы және ауданшілік қатыстар бойынша жолаушылар тасымалдарын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-501 307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91 858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бюджеттен бөлінген пайдалынылмаған кредиттерді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445 715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инвестициялық жобаларды іске асыруға бағытталған, бюджеттік даму бағдарламаларының тізбесі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инфракұрылымды жоболау,дамыту және (немеме)жайластыру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ағымдағы нысаналы трансферттер және бюджеттік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640 916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-Мемлекеттік ұйымдар мен қазыналық кәсіпорындар жұмыскерлерінің жалақысын арттруға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-Байтуған ауылындағы мәдениет үйінің ағымдағы жөндеуі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-Мыңбаев атындағы және Кертенді ауылдарына модульдік қазандық орнату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мүгедектігі бар адамдарды міндетті гигиеналық құралдармен қамтамасыз ету нормаларын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менталды ауытқулары бар балаларды санаториялық-курорттық емдеумен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ардагерлерді және оларға теңестірілген адамдарды санаториялық-курорттық емдеумен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дене шынықтыру және спорт ұйымдарының медицина қызметкерлеріне еңбекақыны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-"Ауыл-Ел бесігі" жобасы шеңберінде ауылдық елді мекендердегі әлеуметтік және инженерлік инфрақұрылым бойынша іс-шараларды іске асыруға 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-аудан ауылдарындағы су құбыры желілерін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ауылдар, кенттер және ауылдық округтер бюджеттеріне ағымдағы нысаналы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 (мың.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қызметтері ушін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Мемлекеттік ұйымдар мен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-штаттан тыс қызметкердің жалақы қорына толеу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-салық басқармасы ғимаратының күрделі жұмыс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-аудандық газетке орналастыру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-жанар-жағармай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Трансформаторды және көшені жарықтандыру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-"Ауыл-Ел бесігі" жобасы шеңберінде ауылдық елді мекендердегі әлеуметтік және инженерлік инфрақұрылым бойынша іс-шараларды іске асыруға 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жолдарын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