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afc8c" w14:textId="ebafc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аудандық мәслихатының 2024 жылғы 24 желтоқсандағы № 131 "2025-2027 жылдарға арналған ауылдар, кенттер және ауылдық округтердің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2025 жылғы 11 шілдедегі № 170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Нұра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Нұра аудандық мәслихатының 2024 жылғы 24 желтоқсандағы № 131 "2025-2027 жылдарға арналған ауылдар, кенттер және ауылдық округтердің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204903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мазмұндансын: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Нұра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395 034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105 830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9 975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279 229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409 010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- 13 976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13 976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13 976 теңге.".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мазмұндансын: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2025 – 2027 жылдарға арналған Тассуат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38 182 мың теңге, оның ішінде: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7 229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279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30 674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39 082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-900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900 теңге, оның ішінде: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900 теңге.".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мазмұндансын: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2025 – 2027 жылдарға арналған Егінді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39 134 мың теңге, оның ішінде: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7 718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213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31 203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44 934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- 5 800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5 800 мың теңге, оның ішінде: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5 800 мың теңге.".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мазмұндансын: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2025 – 2027 жылдарға арналған Шахтерское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43 854 мың теңге, оның ішінде: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8 810 мың теңге;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35 044 мың теңге;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44 408 мың теңге;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- 554 теңге;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554 теңге, оның ішінде: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554 теңге.".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мазмұндансын:</w:t>
      </w:r>
    </w:p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2025 – 2027 жылдарға арналған Құлөнтпес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23 231 мың теңге, оның ішінде: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3 038 мың теңге;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20 193 мың теңге;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24 759 мың теңге;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- 1 528 теңге;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1 528 теңге, оның ішінде: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1 528 теңге.".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мазмұндансын:</w:t>
      </w:r>
    </w:p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2025 – 2027 жылдарға арналған Байтуған ауылдық округі бюджеті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37 863 мың теңге, оның ішінде: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5 951 мың теңге;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31 912 мың теңге;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42 863 мың теңге;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-5 000 теңге;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5 000 мың теңге, оның ішінде: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5 000 теңге.".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мазмұндансын:</w:t>
      </w:r>
    </w:p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2025 – 2027 жылдарға арналған Заречное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35 231 мың теңге, оның ішінде: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8 849 мың теңге;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26 382 мың теңге;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41 322 мың теңге;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- 6 091 мың теңге;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6 091 мың теңге, оның ішінде: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6 091 мың теңге.".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мазмұндансын:</w:t>
      </w:r>
    </w:p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2025 – 2027 жылдарға арналған Қарой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29 068 мың теңге, оның ішінде: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3 513 мың теңге;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76 теңге;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25 479 мың теңге;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32 192 мың теңге;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- 3 124 мың теңге;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3 124 мың теңге, оның ішінде: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3 124 мың теңге.".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мазмұндансын:</w:t>
      </w:r>
    </w:p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2025 – 2027 жылдарға арналған Баршын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43 097 мың теңге, оның ішінде: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11 123 мың теңге;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31 974 мың теңге;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46 147 мың теңге;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- 3 050 теңге;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3 050 теңге, оның ішінде: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3 050 теңге.".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мазмұндансын:</w:t>
      </w:r>
    </w:p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2025 – 2027 жылдарға арналған Құланөтпес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29 669 мың теңге, оның ішінде: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–2 777 мың теңге;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26 892 мың теңге;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31 069 мың теңге;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- 1 400 теңге;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1 400 теңге, оның ішінде: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1 400 теңге.".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мазмұндансын:</w:t>
      </w:r>
    </w:p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2025 – 2027 жылдарға арналған Талдысай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28 253 мың теңге, оның ішінде: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13 502 мың теңге;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86"/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14 751 мың теңге;</w:t>
      </w:r>
    </w:p>
    <w:bookmarkEnd w:id="187"/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38 483 мың теңге;</w:t>
      </w:r>
    </w:p>
    <w:bookmarkEnd w:id="188"/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89"/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90"/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91"/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тивтерін сатудан түсетін түсімдер – 0 теңге;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-10 230 теңге;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10 230 теңге, оның ішінде: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9"/>
    <w:bookmarkStart w:name="z21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10 230 теңге.".</w:t>
      </w:r>
    </w:p>
    <w:bookmarkEnd w:id="200"/>
    <w:bookmarkStart w:name="z21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01"/>
    <w:bookmarkStart w:name="z21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Нұра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Жунусбеков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21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Нұра кентінің бюджеті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жәнеб 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үші налынатын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Бюджеттікбағдарламаныңәкімшісі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Бюджеттіккредиттердіөтеу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Бюджеттікбағдарламаныңәкімшісі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224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Тассуат ауылының бюджеті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Борышқа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Борышқа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227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Егінді ауылының бюджеті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жұмыстарғажәнеқызметтергесалынатынішкісалықтар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Табиғижәнебасқа да ресурстардыпайдаланғаныүшінтүсетінтүсімдер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Кәсіпкерлікжәнекәсібиқызметтіүшіналынатыналымдар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Негізгікапиталдысатудантүсетінтүсімдер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Жердіжәнематериалдықемесактивтерді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Мемлекеттікбасқарудыңжоғарытұрғаноргандарынантүсетінтрансферттер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Бюджеттікбағдарламаныңәкімшісі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Мемлекеттiкбасқарудыңжалпыфункцияларынорындайтынөкiлдi, атқарушыжәнебасқаоргандар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Мемлекеттікорганныңкүрделішығыстары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Елдімекендердіңсанитариясынқамтамасызету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ауылдықокругтерде автомобиль жолдарыныңжұмысістеуінқамтамасызету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Борышқақызметкөрсету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Борышқақызметкөрсету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Қаладағыауданның, аудандықмаңызы бар қаланың, ауылдың, кенттің, ауылдық округ әкіміаппаратыныңаудандық (облыстықмаңызы бар қаланың) бюджеттенқарыздарбойыншасыйақылар мен өзге де төлемдердітөлеубойыншаборышынақызметкөрсету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Бюджеттіккредиттердіөтеу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Бюджеттікбағдарламаныңәкімшісі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230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Шахтер ауылының бюджеті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Борышқа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Борышқа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</w:tbl>
    <w:bookmarkStart w:name="z233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Куланөтпес ауылының бюджеті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Борышқа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Борышқа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қосымша</w:t>
            </w:r>
          </w:p>
        </w:tc>
      </w:tr>
    </w:tbl>
    <w:bookmarkStart w:name="z236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Байтуған ауылдық округінің бюджеті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Борышқа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Борышқа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қосымша</w:t>
            </w:r>
          </w:p>
        </w:tc>
      </w:tr>
    </w:tbl>
    <w:bookmarkStart w:name="z239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Заречное ауылының бюджеті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жұмыстарғажәнеқызметтергесалынатынішкісалықтар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Табиғижәнебасқа да ресурстардыпайдаланғаныүшінтүсетінтүсімдер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Кәсіпкерлікжәнекәсібиқызметтіүшіналынатыналымдар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Негізгікапиталдысатудантүсетінтүсімдер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Жердіжәнематериалдықемесактивтерді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Мемлекеттікбасқарудыңжоғарытұрғаноргандарынантүсетінтрансферттер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Бюджеттікбағдарламаныңәкімшісі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Мемлекеттiкбасқарудыңжалпыфункцияларынорындайтынөкiлдi, атқарушыжәнебасқаоргандар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Мемлекеттікорганныңкүрделішығыстары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Елдімекендердіңсанитариясынқамтамасызету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ауылдықокругтерде автомобиль жолдарыныңжұмысістеуінқамтамасызету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Борышқақызметкөрсету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Борышқақызметкөрсету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Қаладағыауданның, аудандықмаңызы бар қаланың, ауылдың, кенттің, ауылдық округ әкіміаппаратыныңаудандық (облыстықмаңызы бар қаланың) бюджеттенқарыздарбойыншасыйақылар мен өзге де төлемдердітөлеубойыншаборышынақызметкөрсету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Бюджеттіккредиттердіөтеу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6 091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Бюджеттікбағдарламаныңәкімшісі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қосымша</w:t>
            </w:r>
          </w:p>
        </w:tc>
      </w:tr>
    </w:tbl>
    <w:bookmarkStart w:name="z242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Қарой ауылының бюджеті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жұмыстарғажәнеқызметтергесалынатынішкісалықтар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Табиғижәнебасқа да ресурстардыпайдаланғаныүшінтүсетінтүсімдер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Кәсіпкерлікжәнекәсібиқызметтіүшіналынатыналымдар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Негізгікапиталдысатудантүсетінтүсімдер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Жердіжәнематериалдықемесактивтерді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Мемлекеттікбасқарудыңжоғарытұрғаноргандарынантүсетінтрансферттер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Бюджеттікбағдарламаныңәкімшісі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Мемлекеттiкбасқарудыңжалпыфункцияларынорындайтынөкiлдi, атқарушыжәнебасқаоргандар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Мемлекеттікорганныңкүрделішығыстары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Елдімекендердіңсанитариясынқамтамасызету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ауылдықокругтерде автомобиль жолдарыныңжұмысістеуінқамтамасызету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Борышқақызметкөрсету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Борышқақызметкөрсету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Қаладағыауданның, аудандықмаңызы бар қаланың, ауылдың, кенттің, ауылдық округ әкіміаппаратыныңаудандық (облыстықмаңызы бар қаланың) бюджеттенқарыздарбойыншасыйақылар мен өзге де төлемдердітөлеубойыншаборышынақызметкөрсету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Бюджеттіккредиттердіөтеу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Бюджеттікбағдарламаныңәкімшісі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қосымша</w:t>
            </w:r>
          </w:p>
        </w:tc>
      </w:tr>
    </w:tbl>
    <w:bookmarkStart w:name="z245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Баршино ауылының бюджеті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Борышқа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Борышқа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қосымша</w:t>
            </w:r>
          </w:p>
        </w:tc>
      </w:tr>
    </w:tbl>
    <w:bookmarkStart w:name="z248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Куланутпес ауылының бюджеті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Борышқа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Борышқа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қосымша</w:t>
            </w:r>
          </w:p>
        </w:tc>
      </w:tr>
    </w:tbl>
    <w:bookmarkStart w:name="z251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Талдысай ауылының бюджеті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Борышқа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Борышқа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