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88742" w14:textId="a288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"GreenDorf" жауапкершілігі шектеулі серіктестігіне қауымдық сервитутты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2025 жылғы 3 маусымдағы № 170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5- 1)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 Заңының 31- 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"GreenDorf"" жауапкершілігі шектеулі серіктестігіне, Қарқаралы ауданы, Томар ауылдық округі жерінде пайдалы қатты қазбаларды барлау жұмыстарын жүргізу үшін, жалпы көлемі- 8116,324 га; меншік иелері мен жер пайдаланушылардан жер учаскелерін алып қоймай, 2026 жылдың 07 қыркүйекке дейін қауымдық сервитут белгіленсін.</w:t>
      </w:r>
    </w:p>
    <w:bookmarkEnd w:id="1"/>
    <w:bookmarkStart w:name="z6" w:id="2"/>
    <w:p>
      <w:pPr>
        <w:spacing w:after="0"/>
        <w:ind w:left="0"/>
        <w:jc w:val="both"/>
      </w:pPr>
      <w:r>
        <w:rPr>
          <w:rFonts w:ascii="Times New Roman"/>
          <w:b w:val="false"/>
          <w:i w:val="false"/>
          <w:color w:val="000000"/>
          <w:sz w:val="28"/>
        </w:rPr>
        <w:t>
      2. Жер пайдаланушы- "GreenDorf"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Барлау жұмыстарын жүргізу мерзімін, олардың нақты орнын, шығындарды өтеу және жердің нысаналы мақсаты бойынша пайдалануға жарамды күйге келтіру жөніндегі міндеттерді айқындау мақсатында уәкілетті органдармен пайдаланған жер учаскелерін жарамды күйде тапсыруға міндетті.</w:t>
      </w:r>
    </w:p>
    <w:bookmarkEnd w:id="3"/>
    <w:bookmarkStart w:name="z8" w:id="4"/>
    <w:p>
      <w:pPr>
        <w:spacing w:after="0"/>
        <w:ind w:left="0"/>
        <w:jc w:val="both"/>
      </w:pPr>
      <w:r>
        <w:rPr>
          <w:rFonts w:ascii="Times New Roman"/>
          <w:b w:val="false"/>
          <w:i w:val="false"/>
          <w:color w:val="000000"/>
          <w:sz w:val="28"/>
        </w:rPr>
        <w:t>
      4. "Қарқаралы ауданының жер қатынастары бөлімі" мемлекеттік мекемесі осы қаулыдан туындайтын басқа да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орындалысына бақылау жасау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Арғынов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әкімдігінің</w:t>
            </w:r>
            <w:r>
              <w:br/>
            </w:r>
            <w:r>
              <w:rPr>
                <w:rFonts w:ascii="Times New Roman"/>
                <w:b w:val="false"/>
                <w:i w:val="false"/>
                <w:color w:val="000000"/>
                <w:sz w:val="20"/>
              </w:rPr>
              <w:t>2025 жылғы "3" маусымдағы</w:t>
            </w:r>
            <w:r>
              <w:br/>
            </w:r>
            <w:r>
              <w:rPr>
                <w:rFonts w:ascii="Times New Roman"/>
                <w:b w:val="false"/>
                <w:i w:val="false"/>
                <w:color w:val="000000"/>
                <w:sz w:val="20"/>
              </w:rPr>
              <w:t>№ 170 қаулысына қосымша</w:t>
            </w:r>
          </w:p>
        </w:tc>
      </w:tr>
    </w:tbl>
    <w:bookmarkStart w:name="z13" w:id="7"/>
    <w:p>
      <w:pPr>
        <w:spacing w:after="0"/>
        <w:ind w:left="0"/>
        <w:jc w:val="left"/>
      </w:pPr>
      <w:r>
        <w:rPr>
          <w:rFonts w:ascii="Times New Roman"/>
          <w:b/>
          <w:i w:val="false"/>
          <w:color w:val="000000"/>
        </w:rPr>
        <w:t xml:space="preserve"> "GreenDorf" жауапкершілігі шектеулі серіктестігіне қауымдық сервитут белгіленетін жер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белгіленуге жататын учаскелердің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Кулькин М.Ж. (ШҚ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09-133-034-065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Кулькин Ж. (тұрғын үйге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09-133-034-037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Алдабаева У.О. (ШҚ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09-133-034-125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Кулькин М.Ж. (ШҚ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09-133-034-066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Алдабаев Т.О. (тұрғын үйге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09-133-034-034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Мухтаров Е.К. (ШҚ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09-133-034-049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 С. (ШҚ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09-133-034-094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Алдабаев Т.О. (ШҚ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09-133-034-032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 С. (ШҚ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09-133-034-093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8116,324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