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fcb8" w14:textId="f98f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20 желтоқсандағы № 28/270 "2025-2027 жылдарға арналған аудандық маңызы бар қаланың, ауылдардың,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3 шілдедегі № 36/339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2024 жылғы 20 желтоқсандағы № 28/270 "2025-2027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2 496 902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396 748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1 903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2 088 251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2 615 757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118 855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118 855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118 855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241 541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168 889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1 150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70 732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266 362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24 821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24 821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24 821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76 561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32 189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44 234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79 221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2 660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2 660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2 660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58 611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13 601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424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44 586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59 574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963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963 мың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963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</w:t>
      </w:r>
      <w:r>
        <w:rPr>
          <w:rFonts w:ascii="Times New Roman"/>
          <w:b w:val="false"/>
          <w:i w:val="false"/>
          <w:color w:val="000000"/>
          <w:sz w:val="28"/>
        </w:rPr>
        <w:t>қ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650 833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36 091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2 250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612 161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661 160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10 327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10 327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10 327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40 338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37 798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42 019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1 681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1 681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1 681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87 953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4 743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83 210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91 898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3 945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3 945 мың теңге: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3 945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93 189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11 818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2 125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79 246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95 227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2 038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2 038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2 038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124 781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21 107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103 274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161 623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36 842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36 842 мың теңге: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36 842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Қурмин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47 943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9 897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37 874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49 012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1 069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1 069 мың теңге: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1 069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99 530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6 893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92 437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103 389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3 859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3 859 мың теңге: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3 859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128 984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6 658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401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121 875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130 514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1 530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1 530 мың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1 530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Самарка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38 938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4 618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34 320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46 107 мың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7 169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7 169 мың теңге: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7 169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46 968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4 322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42 646 мың теңге;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48 822 мың теңге;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1 854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1 854 мың теңге: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1 854 мың теңге.";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53 182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12 538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40 644 мың теңге;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57 211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4 029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4 029 мың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4 029 мың теңге.";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қаласының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2025 жылға арналған жоғары тұрған бюджеттен берілген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Топар кентінің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1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2025 жылға арналған жоғары тұрған бюджеттен берілген нысаналы трансферттер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2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кентінің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2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2025 жылға арналған жоғары тұрған бюджеттен берілген нысаналы трансферттер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2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Южный кентінің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3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2025 жылға арналған жоғары тұрған бюджеттен берілген нысаналы трансферттер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3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Дубовка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3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34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4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2025 жылға арналған жоғары тұрған бюджеттен берілген нысаналы трансферттер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4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Есенгелді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4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2025 жылға арналған жоғары тұрған бюджеттен берілген нысаналы трансферттер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5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5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ауылдық округінің 2025 жылға арналған жоғары тұрған бюджеттен берілген нысаналы трансферттер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5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Көксу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6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Курмин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6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Курмин ауылдық округінің 2025 жылға арналған жоғары тұрған бюджеттен берілген нысаналы трансферттер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6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Құлаайғыр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7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2025 жылға арналған жоғары тұрған бюджеттен берілген нысаналы трансферттер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7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37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2025 жылға арналған жоғары тұрған бюджеттен берілген нысаналы трансферттер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7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Самарка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8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Самарка ауылдық округінің 2025 жылға арналған жоғары тұрған бюджеттен берілген нысаналы трансферттер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8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Сәрепті ауылының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38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2025 жылға арналған жоғары тұрған бюджеттен берілген нысаналы трансферттер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39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Юбилейное ауылының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қосымша</w:t>
            </w:r>
          </w:p>
        </w:tc>
      </w:tr>
    </w:tbl>
    <w:bookmarkStart w:name="z39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Юбилейное ауылының 2025 жылға арналған жоғары тұрған бюджеттен берілген нысаналы трансферттер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