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acf04" w14:textId="7aacf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аудандық мәслихатының 2024 жылғы 30 желтоқсандағы № 47-208 "Ақсу ауданының ауылдық округтерінің 2025-2027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Ақсу аудандық мәслихатының 2025 жылғы 12 маусымдағы № 55-240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 Ақсу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Ақсу аудандық мәслихатының "Ақсу ауданының ауылдық округтерінің 2025-2027 жылдарға арналған бюджеттері туралы"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47-208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-тармақтары жаңа редакцияда жазылсын: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2025-2027 жылдарға арналған Ақсу ауылдық округінің бюджеті тиісінше осы шешімнің 1, 2 және 3-қосымшаларына сәйкес, оның ішінде 2025 жылға келесі өзгерістер енгізілсін: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59 611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7 120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52 491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62 453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2 842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2 842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2 842 теңге.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2025-2027 жылдарға арналған Б. Сырттанов ауылдық округінің бюджеті тиісінше осы шешімнің 7, 8 және 9-қосымшаларына сәйкес, оның ішінде 2025 жылға келесі өзгерістер енгізілсін: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49 190 мың теңге, оның ішінде: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5 180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44 010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51 035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1 845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1 845 теңге, оның ішінде: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1 845 теңге.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2025-2027 жылдарға арналған Есеболатов ауылдық округінің бюджеті тиісінше осы шешімнің 13, 14 және 15-қосымшаларына сәйкес, оның ішінде 2025 жылға келесі өзгерістер енгізілсін: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52 684 мың теңге, оның ішінде: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7 320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45 364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54 889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2 205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2 205 теңге, оның ішінде: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2 205 теңге.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2025-2027 жылдарға арналған Жаңалық ауылдық округінің бюджеті тиісінше осы шешімнің 16, 17 және 18-қосымшаларына сәйкес, оның ішінде 2025 жылға келесі өзгерістер енгізілсін: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49 044 мың теңге, оның ішінде: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3 710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45 334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49 682 мың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638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638 теңге, оның ішінде: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638 теңге.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2025-2027 жылдарға арналған Жансүгіров ауылдық округінің бюджеті тиісінше осы шешімнің 19, 20 және 21-қосымшаларына сәйкес, оның ішінде 2025 жылға келесі өзгерістер енгізілсін: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342 768 мың теңге, оның ішінде: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120 700 мың теңге;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222 068 мың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371 949 мың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29 181 теңге;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29 181 теңге, оның ішінде: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29 181 теңге.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2025-2027 жылдарға арналған Қапал ауылдық округінің бюджеті тиісінше осы шешімнің 22, 23 және 24-қосымшаларына сәйкес, оның ішінде 2025 жылға келесі өзгерістер енгізілсін: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69 482 мың теңге, оның ішінде: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20 450 мың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49 032 мың теңге;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73 386 мың теңге;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3 904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3 904 теңге, оның ішінде: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3 904 теңге.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2025-2027 жылдарға арналған Қаракөз ауылдық округінің бюджеті тиісінше осы шешімнің 25, 26 және 27-қосымшаларына сәйкес, оның ішінде 2025 жылға келесі өзгерістер енгізілсін: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56 001 мың теңге, оның ішінде: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4 400 мың теңге;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51 601 мың теңге;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56 703 мың теңге;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702 теңге;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702 теңге, оның ішінде: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702 теңге.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2025-2027 жылдарға арналған Қарасу ауылдық округінің бюджеті тиісінше осы шешімнің 28, 29 және 30-қосымшаларына сәйкес, оның ішінде 2025 жылға келесі өзгерістер енгізілсін: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55 563 мың теңге, оның ішінде: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5 250 мың теңге;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50 313 мың теңге;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63 984 мың теңге;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8 421 теңге;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8 421 теңге, оның ішінде: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8 421 теңге.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2025-2027 жылдарға арналған Қарашілік ауылдық округінің бюджеті тиісінше осы шешімнің 31, 32 және 33-қосымшаларына сәйкес, оның ішінде 2025 жылға келесі өзгерістер енгізілсін: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62 711 мың теңге, оның ішінде: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10 330 мың теңге;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52 381 мың теңге;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66 099 мың теңге;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3 388 теңге;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3 388 теңге, оның ішінде: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3 388 теңге.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2025-2027 жылдарға арналған Көшкентал ауылдық округінің бюджеті тиісінше осы шешімнің 34, 35 және 36-қосымшаларына сәйкес, оның ішінде 2025 жылға келесі өзгерістер енгізілсін: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47 722 мың теңге, оның ішінде: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4 790 мың теңге;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42 932 мың теңге;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49 759 мың теңге;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2 037 теңге;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2 037 теңге, оның ішінде: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2 037 теңге.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2025-2027 жылдарға арналған Қызылағаш ауылдық округінің бюджеті тиісінше осы шешімнің 37, 38 және 39-қосымшаларына сәйкес, оның ішінде 2025 жылға келесі өзгерістер енгізілсін: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72 817 мың теңге, оның ішінде: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18 050 мың теңге;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54 767 мың теңге,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77 356 мың теңге;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4 539 теңге;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4 539 теңге, оның ішінде: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4 539 теңге.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2025-2027 жылдарға арналған Матай ауылдық округінің бюджеті тиісінше осы шешімнің 40, 41 және 42-қосымшаларына сәйкес, оның ішінде 2025 жылға келесі өзгерістер енгізілсін: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75 055 мың теңге, оның ішінде: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22 190 мың теңге;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52 865 мың теңге;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81 162 мың теңге;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қаржылық активтерді сатып алу 0 теңге; 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6 107 теңге;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6 107 теңге, оның ішінде: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6 107 теңге.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2025-2027 жылдарға арналған Молалы ауылдық округінің бюджеті тиісінше осы шешімнің 43, 44 және 45-қосымшаларына сәйкес, оның ішінде 2025 жылға келесі өзгерістер енгізілсін: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39 751 мың теңге, оның ішінде: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2 150 мың теңге;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37 601 мың теңге;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40 437 мың теңге;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686 теңге;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686 теңге, оның ішінде: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686 теңге.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2025-2027 жылдарға арналған Ойтоған ауылдық округінің бюджеті тиісінше осы шешімнің 46, 47 және 48-қосымшаларына сәйкес, оның ішінде 2025 жылға келесі өзгерістер енгізілсін: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46 324 мың теңге, оның ішінде: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4 120 мың теңге;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42 204 мың теңге;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48 121 мың теңге;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1 797 теңге;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1 797 теңге, оның ішінде: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1 797 теңге.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2025-2027 жылдарға арналған Суықсай ауылдық округінің бюджеті тиісінше осы шешімнің 49, 50 және 51-қосымшаларына сәйкес, оның ішінде 2025 жылға келесі өзгерістер енгізілсін: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58 582 мың теңге, оның ішінде: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7 540 мың теңге;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58"/>
    <w:bookmarkStart w:name="z2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59"/>
    <w:bookmarkStart w:name="z2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51 042 мың теңге;</w:t>
      </w:r>
    </w:p>
    <w:bookmarkEnd w:id="260"/>
    <w:bookmarkStart w:name="z2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60 023 мың теңге;</w:t>
      </w:r>
    </w:p>
    <w:bookmarkEnd w:id="261"/>
    <w:bookmarkStart w:name="z2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62"/>
    <w:bookmarkStart w:name="z2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63"/>
    <w:bookmarkStart w:name="z27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64"/>
    <w:bookmarkStart w:name="z27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265"/>
    <w:bookmarkStart w:name="z27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қаржылық активтерді сатып алу 0 теңге; </w:t>
      </w:r>
    </w:p>
    <w:bookmarkEnd w:id="266"/>
    <w:bookmarkStart w:name="z27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267"/>
    <w:bookmarkStart w:name="z27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1 441 теңге;</w:t>
      </w:r>
    </w:p>
    <w:bookmarkEnd w:id="268"/>
    <w:bookmarkStart w:name="z27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1 441 теңге, оның ішінде:</w:t>
      </w:r>
    </w:p>
    <w:bookmarkEnd w:id="269"/>
    <w:bookmarkStart w:name="z27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270"/>
    <w:bookmarkStart w:name="z27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71"/>
    <w:bookmarkStart w:name="z27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1 441 теңге.".</w:t>
      </w:r>
    </w:p>
    <w:bookmarkEnd w:id="272"/>
    <w:bookmarkStart w:name="z28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жазылсын.</w:t>
      </w:r>
    </w:p>
    <w:bookmarkEnd w:id="273"/>
    <w:bookmarkStart w:name="z28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енгізіледі.</w:t>
      </w:r>
    </w:p>
    <w:bookmarkEnd w:id="2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Ақсу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Сүлейменов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2025 жылғы "12" маусымдағы № 55-240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2024 жылғы "30" желтоқсандағы № 47-208 шешіміне 1-қосымша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Ақсу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59 611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жерлеріне салынатын 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52 491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52 491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52 491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Cубвенциялар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2025 жылғы "12" маусымдағы № 55-240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2024 жылғы "30" желтоқсандағы № 47-208 шешіміне 7-қосымша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Б. Сырттанов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49 190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жерлеріне салынатын 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Cубвенциялар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2025 жылғы "12" маусымдағы № 55-240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2024 жылғы "30" желтоқсандағы № 47-208 шешіміне 13-қосымша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Есеболатов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52 684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жерлеріне салынатын 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көлік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Cубвенциялар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2025 жылғы "12" маусымдағы № 55-240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2024 жылғы "30" желтоқсандағы № 47-208 шешіміне 16-қосымша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Жаңалық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49 044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Cубвенциялар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2025 жылғы "12" маусымдағы № 55-240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2024 жылғы "30" желтоқсандағы № 47-208 шешіміне 19-қосымша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Жансүгіров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342 768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жерлеріне салынатын 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көлік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222 068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222 068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222 068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196 570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Cубвенциялар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2025 жылғы "12" маусымдағы № 55-240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2024 жылғы "30" желтоқсандағы № 47-208 шешіміне 22-қосымша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Қапал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69 482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жерлеріне салынатын 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көлік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Cубвенциялар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2025 жылғы "12" маусымдағы № 55-240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2024 жылғы "30" желтоқсандағы № 47-208 шешіміне 25-қосымша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Қаракөз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51 601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51 601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51 601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Cубвенциялар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2025 жылғы "12" маусымдағы № 55-240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2024 жылғы "30" желтоқсандағы № 47-208 шешіміне 28-қосымша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Қарасу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50 313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50 313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50 313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Cубвенциялар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2025 жылғы "12" маусымдағы № 55-240 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2024 жылғы "30" желтоқсандағы № 47-208 шешіміне 31-қосымша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Қарашілік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62 711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көлік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52 381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52 381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52 381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Cубвенциялар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2025 жылғы "12" маусымдағы № 55-240 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2024 жылғы "30" желтоқсандағы № 47-208 шешіміне 34-қосымша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Көшкентал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47 722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Cубвенциялар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2025 жылғы "12" маусымдағы № 55-240 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2024 жылғы "30" желтоқсандағы № 47-208 шешіміне 37-қосымша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Қызылағаш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72 817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54 767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54 767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54 767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Cубвенциялар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2025 жылғы "12" маусымдағы № 55-240 шешіміне 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2024 жылғы "30" желтоқсандағы № 47-208 шешіміне 40-қосымша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Матай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75 055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жерлеріне салынатын 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көлік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52 865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52 865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52 865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Cубвенциялар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2025 жылғы "12" маусымдағы № 55-240 шешіміне 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2024 жылғы "30" желтоқсандағы № 47-208 шешіміне 43-қосымша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Молалы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Cубвенциялар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2025 жылғы "12" маусымдағы № 55-240 шешіміне 14-қосымша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2024 жылғы "30" желтоқсандағы № 47-208 шешіміне 46-қосымша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Ойтоған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Cубвенциялар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2025 жылғы "12" маусымдағы № 55-240 шешіміне 15-қосымша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2024 жылғы "30" желтоқсандағы № 47-208 шешіміне 49-қосымша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Суықсай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58 582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жерлеріне салынатын 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51 042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51 042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51 042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Cубвенциялар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