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e173" w14:textId="ab1e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Т. Рысқұлов ауданы ауылдық округтерінің бюджеттері туралы" Жамбыл облысы Т. Рысқұлов аудандық мәслихатының 2024 жылғы 27 желтоқсандағы № 31-4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2025 жылғы 11 сәуірдегі № 34-4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Т.Рысқұлов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"2025-2027 жылдарға арналған Т.Рысқұлов ауданы ауылдық округтерінің бюджеттері туралы" Жамбыл облысы Т.Рысқұлов аудандық мәслихатының 2024 жылдың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ауылдық округтердің бюджеттері 1, 2, 3, 4, 5, 6, 7, 8, 9, 10, 11, 12, 13, 14, 15, 16 және 17- қосымшаларға сәйкес, оның ішінде 2025 жылға мынадай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Құлан ауылдық округі бойынша: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- 590426 мың теңге, оның ішінде: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271097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8577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310752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602567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-12141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12141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- 12141 мың теңге.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Луговой ауылдық округі бойынша: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- 275729 мың теңге, оның ішінде: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85477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1002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189250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276263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-534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534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- 534 мың теңге.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Ақбұлақ ауылдық округі бойынша: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- 92887 мың теңге, оның ішінде: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19885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73002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93262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-375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375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- 375 мың теңге.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Абай ауылдық округі бойынша: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- 66831 мың теңге, оның ішінде: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14131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52500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67114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-283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283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- 283 мың теңге.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Қарақыстақ ауылдық округі бойынша: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- 126457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30811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95646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127354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-897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897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- 897 мың теңге.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Жаңатұрмыс ауылдық округі бойынша: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49558 мың теңге, оның ішінде: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13198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36360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50332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-774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774 мың теңге;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- 774 мың теңге.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Көкдөнен ауылдық округі бойынша: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- 149109 мың теңге, оның ішінде: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26757 мың теңге;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122352 мың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150161 мың теңге;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-1052 мың теңге;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1052 мың теңге;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- 1052 мың теңге.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Көгершін ауылдық округі бойынша: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- 87355 мың теңге, оның ішінде: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25228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62127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88573 мың теңге;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-1218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1218 мың теңге;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- 1218 мың теңге.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Құмарық ауылдық округі бойынша: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- 101569 мың теңге, оның ішінде: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19359 мың теңге;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82210 мың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103020 мың теңге;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-1451 мың теңге;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1451 мың теңге;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- 1451 мың теңге.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Ақыртөбе ауылдық округі бойынша: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- 126410 мың теңге, оның ішінде: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29311 мың теңге;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97099 мың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127841 мың теңге;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-1431 мың теңге;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1431 мың теңге;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- 1431 мың теңге.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Өрнек ауылдық округі бойынша: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104777 мың теңге, оның ішінде: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25679 мың теңге;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79098 мың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107727 мың теңге;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-2950 мың теңге;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2950 мың теңге;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- 2950 мың теңге.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Тереңөзек ауылдық округі бойынша: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- 101108 мың теңге, оның ішінде: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13831 мың теңге;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87277 мың теңге;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101727 мың теңге;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-619 мың теңге;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619 мың теңге;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- 619 мың теңге.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Қайыңды ауылдық округі бойынша: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- 69059 мың теңге, оның ішінде: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9684 мың теңге;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59375 мың теңге;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69299 мың теңге;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-240 мың теңге;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240 мың теңге;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- 240 мың теңге.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Қорағаты ауылдық округі бойынша: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- 63088 мың теңге, оның ішінде: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4624 мың теңге;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58464 мың теңге;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63171 мың теңге;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-83 мың теңге;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83 мың теңге;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- 83 мың теңге.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Ақниет ауылдық округі бойынша: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- 59441 мың теңге, оның ішінде: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4663 мың теңге;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54778 мың теңге;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59767 мың теңге;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-326 мың теңге;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326 мың теңге;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- 326 мың теңге.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 қосымша</w:t>
            </w:r>
          </w:p>
        </w:tc>
      </w:tr>
    </w:tbl>
    <w:bookmarkStart w:name="z29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Құлан ауылдық округінің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2 қосымша</w:t>
            </w:r>
          </w:p>
        </w:tc>
      </w:tr>
    </w:tbl>
    <w:bookmarkStart w:name="z29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Луговой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3 қосымша</w:t>
            </w:r>
          </w:p>
        </w:tc>
      </w:tr>
    </w:tbl>
    <w:bookmarkStart w:name="z30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Ақбұлақ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4 қосымша</w:t>
            </w:r>
          </w:p>
        </w:tc>
      </w:tr>
    </w:tbl>
    <w:bookmarkStart w:name="z31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5 қосымша</w:t>
            </w:r>
          </w:p>
        </w:tc>
      </w:tr>
    </w:tbl>
    <w:bookmarkStart w:name="z31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Қарақыстақ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6 қосымша</w:t>
            </w:r>
          </w:p>
        </w:tc>
      </w:tr>
    </w:tbl>
    <w:bookmarkStart w:name="z32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Жаңатұрмыс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7 қосымша</w:t>
            </w:r>
          </w:p>
        </w:tc>
      </w:tr>
    </w:tbl>
    <w:bookmarkStart w:name="z33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Көкдөнен ауылдық округінің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8 қосымша</w:t>
            </w:r>
          </w:p>
        </w:tc>
      </w:tr>
    </w:tbl>
    <w:bookmarkStart w:name="z339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Көгершін ауылдық округінің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9 қосымша</w:t>
            </w:r>
          </w:p>
        </w:tc>
      </w:tr>
    </w:tbl>
    <w:bookmarkStart w:name="z34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Құмарық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10 қосымша</w:t>
            </w:r>
          </w:p>
        </w:tc>
      </w:tr>
    </w:tbl>
    <w:bookmarkStart w:name="z35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Ақыртөбе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11 қосымша</w:t>
            </w:r>
          </w:p>
        </w:tc>
      </w:tr>
    </w:tbl>
    <w:bookmarkStart w:name="z36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Өрнек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12 қосымша</w:t>
            </w:r>
          </w:p>
        </w:tc>
      </w:tr>
    </w:tbl>
    <w:bookmarkStart w:name="z36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Тереңөзек ауылдық округінің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13 қосымша</w:t>
            </w:r>
          </w:p>
        </w:tc>
      </w:tr>
    </w:tbl>
    <w:bookmarkStart w:name="z37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14 қосымша</w:t>
            </w:r>
          </w:p>
        </w:tc>
      </w:tr>
    </w:tbl>
    <w:bookmarkStart w:name="z38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Қорағаты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15 қосымша</w:t>
            </w:r>
          </w:p>
        </w:tc>
      </w:tr>
    </w:tbl>
    <w:bookmarkStart w:name="z38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Ақниет ауылдық округінің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