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55a9a" w14:textId="0855a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Мақаншы ауданы маслихатының 2024 жылғы 30 желтоқсандағы № 16-103/VIII "Мақаншы ауданы Келдімұрат ауылдық округінің 2025-2027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Мақаншы ауданы мәслихатының 2025 жылғы 30 мамырдағы № 22-150/VIII шешімі. Күші жойылды - Абай облысы Мақаншы ауданы мәслихатының 2025 жылғы 30 желтоқсандағы № 32-232/VIII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Абай облысы Мақаншы ауданы мәслихатының 30.12.2025 </w:t>
      </w:r>
      <w:r>
        <w:rPr>
          <w:rFonts w:ascii="Times New Roman"/>
          <w:b w:val="false"/>
          <w:i w:val="false"/>
          <w:color w:val="000000"/>
          <w:sz w:val="28"/>
        </w:rPr>
        <w:t>№ 32-232/VIII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 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Мақаншы ауданы мәслихаты 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Мақаншы ауданы маслихатының 2024 жылғы 30 желтоқсандағы № 16-103/VIII "Мақаншы ауданы Келдімұрат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91-баптарына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сәйкес, Мақаншы ауданы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Мақаншы ауданы Келдімұрат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– 173 295,0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– 6 772,0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 түсімі – 166 523,0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– 175 306,0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кредиттеу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операциялар бойынша сальдо - 0,0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мемлекеттің қаржы активтерін сатудан түсетін түсімдер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(профициті) – -2 011,0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(профицитін пайдалану) – 2 011,0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қаражаттарының пайдаланылатын қалдықтары – 2 011,0 мың теңге;"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2025 жылғы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Мақаншы ауданы мәслихаты төрағасының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Турарова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22-150/VIII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Мақаншы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16-103/VIII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Мақаншы ауданы Келдімұрат ауылдық округінің 2025 жылға арналған бюджеті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173 295,0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2 312,0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166 523,0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175 306,0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22 940,0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1 913,0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149 765,0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маңызы бар қала, ауыл, кент, ауылдық округ әкімінің аппараты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алып коюлар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нысыналы мақсатқа сай пайдаланылмаған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қаланың) бюджетінен бөлінген пайдаланылмаған бюджеттік кредиттерді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қала, ауыл, кент, ауылдық округ әкімі аппаратының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2 011,0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