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b0217" w14:textId="e1b02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тәртібін және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Зеренді аудандық мәслихатының 2025 жылғы 30 маусымдағы № 31-236 шешімі. Күші жойылды - Ақмола облысы Зеренді аудандық мәслихатының 2025 жылғы 24 қарашадағы № 36-274 шешімімен.</w:t>
      </w:r>
    </w:p>
    <w:p>
      <w:pPr>
        <w:spacing w:after="0"/>
        <w:ind w:left="0"/>
        <w:jc w:val="both"/>
      </w:pPr>
      <w:r>
        <w:rPr>
          <w:rFonts w:ascii="Times New Roman"/>
          <w:b w:val="false"/>
          <w:i w:val="false"/>
          <w:color w:val="ff0000"/>
          <w:sz w:val="28"/>
        </w:rPr>
        <w:t xml:space="preserve">
      Ескерту. Күші жойылды - Ақмола облысы Зеренді аудандық мәслихатының 24.11.2025 </w:t>
      </w:r>
      <w:r>
        <w:rPr>
          <w:rFonts w:ascii="Times New Roman"/>
          <w:b w:val="false"/>
          <w:i w:val="false"/>
          <w:color w:val="ff0000"/>
          <w:sz w:val="28"/>
        </w:rPr>
        <w:t>№ 36-274</w:t>
      </w:r>
      <w:r>
        <w:rPr>
          <w:rFonts w:ascii="Times New Roman"/>
          <w:b w:val="false"/>
          <w:i w:val="false"/>
          <w:color w:val="ff0000"/>
          <w:sz w:val="28"/>
        </w:rPr>
        <w:t xml:space="preserve"> (алғашқы ресми жарияланған күнінен кейін күнтізбелік он күн өткен соң колданысқа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Зеренді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Зеренді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және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Р.Ғабдуллина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30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31-236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Зеренді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және мөлшері 1-тарау. Жалпы ережелер</w:t>
      </w:r>
    </w:p>
    <w:bookmarkEnd w:id="3"/>
    <w:p>
      <w:pPr>
        <w:spacing w:after="0"/>
        <w:ind w:left="0"/>
        <w:jc w:val="both"/>
      </w:pPr>
      <w:r>
        <w:rPr>
          <w:rFonts w:ascii="Times New Roman"/>
          <w:b w:val="false"/>
          <w:i w:val="false"/>
          <w:color w:val="000000"/>
          <w:sz w:val="28"/>
        </w:rPr>
        <w:t>
      1. Зеренді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(бұдан әрі - мамандар) коммуналдық көрсетілетін қызметтерге ақы төлеу және отын сатып алу бойынша әлеуметтік қолдау (бұдан әрі - әлеуметтік қолдау) көрсетіледі.</w:t>
      </w:r>
    </w:p>
    <w:p>
      <w:pPr>
        <w:spacing w:after="0"/>
        <w:ind w:left="0"/>
        <w:jc w:val="both"/>
      </w:pPr>
      <w:r>
        <w:rPr>
          <w:rFonts w:ascii="Times New Roman"/>
          <w:b w:val="false"/>
          <w:i w:val="false"/>
          <w:color w:val="000000"/>
          <w:sz w:val="28"/>
        </w:rPr>
        <w:t>
      2. Әлеуметтік қолдауды тағайындауды уәкілетті орган – "Зеренді ауданының жұмыспен қамту және әлеуметтік бағдарлама бөлімі" мемлекеттік мекемесімен жүзеге асырылады.</w:t>
      </w:r>
    </w:p>
    <w:p>
      <w:pPr>
        <w:spacing w:after="0"/>
        <w:ind w:left="0"/>
        <w:jc w:val="left"/>
      </w:pPr>
      <w:r>
        <w:rPr>
          <w:rFonts w:ascii="Times New Roman"/>
          <w:b/>
          <w:i w:val="false"/>
          <w:color w:val="000000"/>
        </w:rPr>
        <w:t xml:space="preserve"> 2-тарау. Әлеуметтік қолдау көрсету тәртібі</w:t>
      </w:r>
    </w:p>
    <w:p>
      <w:pPr>
        <w:spacing w:after="0"/>
        <w:ind w:left="0"/>
        <w:jc w:val="both"/>
      </w:pPr>
      <w:r>
        <w:rPr>
          <w:rFonts w:ascii="Times New Roman"/>
          <w:b w:val="false"/>
          <w:i w:val="false"/>
          <w:color w:val="000000"/>
          <w:sz w:val="28"/>
        </w:rPr>
        <w:t>
      3. Әлеуметтік қолдау мемлекеттік ұйымдардың бірінші басшылары бекіткен жиынтық тізімдердің негізінде мамандардан өтініш талап етпестен көрсетіледі.</w:t>
      </w:r>
    </w:p>
    <w:p>
      <w:pPr>
        <w:spacing w:after="0"/>
        <w:ind w:left="0"/>
        <w:jc w:val="both"/>
      </w:pPr>
      <w:r>
        <w:rPr>
          <w:rFonts w:ascii="Times New Roman"/>
          <w:b w:val="false"/>
          <w:i w:val="false"/>
          <w:color w:val="000000"/>
          <w:sz w:val="28"/>
        </w:rPr>
        <w:t>
      4. Әлеуметтік қолдау екінші деңгейдегі банктер немесе банк операцияларының тиісті түрлеріне лицензиялары бар ұйымдар арқылы мамандардың дербес шоттарына аудару жолымен жүзеге асырылады.</w:t>
      </w:r>
    </w:p>
    <w:p>
      <w:pPr>
        <w:spacing w:after="0"/>
        <w:ind w:left="0"/>
        <w:jc w:val="left"/>
      </w:pPr>
      <w:r>
        <w:rPr>
          <w:rFonts w:ascii="Times New Roman"/>
          <w:b/>
          <w:i w:val="false"/>
          <w:color w:val="000000"/>
        </w:rPr>
        <w:t xml:space="preserve"> 3-тарау. Әлеуметтік қолдау қөрсету мөлшері</w:t>
      </w:r>
    </w:p>
    <w:p>
      <w:pPr>
        <w:spacing w:after="0"/>
        <w:ind w:left="0"/>
        <w:jc w:val="both"/>
      </w:pPr>
      <w:r>
        <w:rPr>
          <w:rFonts w:ascii="Times New Roman"/>
          <w:b w:val="false"/>
          <w:i w:val="false"/>
          <w:color w:val="000000"/>
          <w:sz w:val="28"/>
        </w:rPr>
        <w:t>
      5. Мамандарға әлеуметтік қолдау жылына бір рет бюджет қаражаты есебінен 15 (он бес) айлық есептік көрсеткіш мөлшерінде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