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54db" w14:textId="3825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10 шілдедегі № 8С-52/2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ауданында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