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36501" w14:textId="f5365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Астрахан ауданы Николаев ауылдық округінің Петровка ауылының шекараларын (шегін)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Астрахан ауданы әкімдігінің 2025 жылғы 8 шілдедегі № А-7/159 және Ақмола облысы Астрахан аудандық мәслихатының 2025 жылғы 8 шілдедегі № 8С-40-2 бірлескен қаулысы мен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Жер кодексінің 108-бабының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 Заңының 12-бабының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Астрахан ауданының әкімдігі ҚАУЛЫ ЕТЕДІ және Астрахан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бірлескен қаулының және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жалпы алаңы 2745,5 гектар Астрахан ауданы Николаев ауылдық округінің Петровка ауылының шекаралары (шегі)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бірлескен қаулы және шешім оның алғашқы ресми жарияланған күнінен кейін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Астрахан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Т.Ерсейітов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Астрахан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М.Қожахмет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Астрахан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08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А-7/159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Астрахан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08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8С-40-2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Астрахан ауданы Николаев ауылдық округінің Петровка ауылының шекаралары (шегі)</w:t>
      </w:r>
    </w:p>
    <w:bookmarkEnd w:id="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60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0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