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0789" w14:textId="7680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2025 жылғы 29 шілдедегі № А-7/143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әкімідік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Қарасай ауылдық округі әкімшілік шекарасында орналасқан,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жалпы ауданы 2263,6 гектар жер учаскесін "Melior Group" жауапкершілігі шектеулі серіктестігіне меншік иелері мен жер пайдаланушылардан жер учаскесін алып қоймай, 2026 жылғы 11 қарашаға дейінгі мерзімге пайдалы қазбаларды барлау үшін қауымдық сервитут белгіленсін.</w:t>
      </w:r>
    </w:p>
    <w:bookmarkEnd w:id="1"/>
    <w:bookmarkStart w:name="z3" w:id="2"/>
    <w:p>
      <w:pPr>
        <w:spacing w:after="0"/>
        <w:ind w:left="0"/>
        <w:jc w:val="both"/>
      </w:pPr>
      <w:r>
        <w:rPr>
          <w:rFonts w:ascii="Times New Roman"/>
          <w:b w:val="false"/>
          <w:i w:val="false"/>
          <w:color w:val="000000"/>
          <w:sz w:val="28"/>
        </w:rPr>
        <w:t>
      2. "Melior Group" жауапкершілігі шектеулі серіктестігіне "Ақкөл аудандық жер қатынастары, сәулет және қала құрылысы бөлімі" мемлекеттік мекемесімен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"Melior Group"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"Melior Group"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қауылын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2025 жылғы "29" шілдедегі</w:t>
            </w:r>
            <w:r>
              <w:br/>
            </w:r>
            <w:r>
              <w:rPr>
                <w:rFonts w:ascii="Times New Roman"/>
                <w:b w:val="false"/>
                <w:i w:val="false"/>
                <w:color w:val="000000"/>
                <w:sz w:val="20"/>
              </w:rPr>
              <w:t>№ А-7/143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"Melior Group"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жайылымдар,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"AkkolBeef"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 Ерсаинович Абеуов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 Ерсаинович Абеуов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босалқы</w:t>
            </w:r>
          </w:p>
          <w:p>
            <w:pPr>
              <w:spacing w:after="20"/>
              <w:ind w:left="20"/>
              <w:jc w:val="both"/>
            </w:pPr>
            <w:r>
              <w:rPr>
                <w:rFonts w:ascii="Times New Roman"/>
                <w:b w:val="false"/>
                <w:i w:val="false"/>
                <w:color w:val="000000"/>
                <w:sz w:val="20"/>
              </w:rPr>
              <w:t>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