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1d96" w14:textId="7f61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27 желтоқсандағы № 28/159-VІІІ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Ақдала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103 635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87 267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Байырқұм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234 939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57 310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Дермене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120 561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103 010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Жиделі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100 155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89 509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Қожатоғай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125 504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106 058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Монтайтас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92 910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75 137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Байырқұм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Дермене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Монтайтас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Арыс қалалық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